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4A745" w14:textId="1DD36BFA" w:rsidR="003C3776" w:rsidRDefault="0083780A" w:rsidP="00035058">
      <w:pPr>
        <w:pStyle w:val="BasicParagraph"/>
        <w:spacing w:line="240" w:lineRule="auto"/>
        <w:ind w:right="-164"/>
        <w:jc w:val="right"/>
        <w:rPr>
          <w:rFonts w:ascii="Calibri" w:hAnsi="Calibri" w:cs="Calibri"/>
        </w:rPr>
      </w:pPr>
      <w:r>
        <w:rPr>
          <w:noProof/>
          <w:lang w:eastAsia="en-GB"/>
        </w:rPr>
        <mc:AlternateContent>
          <mc:Choice Requires="wps">
            <w:drawing>
              <wp:anchor distT="0" distB="0" distL="114300" distR="114300" simplePos="0" relativeHeight="251658240" behindDoc="0" locked="0" layoutInCell="1" allowOverlap="1" wp14:anchorId="030A0909" wp14:editId="07777777">
                <wp:simplePos x="0" y="0"/>
                <wp:positionH relativeFrom="column">
                  <wp:posOffset>-254000</wp:posOffset>
                </wp:positionH>
                <wp:positionV relativeFrom="paragraph">
                  <wp:posOffset>-176530</wp:posOffset>
                </wp:positionV>
                <wp:extent cx="3612515" cy="1502410"/>
                <wp:effectExtent l="3175" t="2540" r="381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1E5D72" w:rsidRDefault="0083780A" w:rsidP="003C3776">
                            <w:r>
                              <w:rPr>
                                <w:noProof/>
                                <w:lang w:val="en-GB" w:eastAsia="en-GB"/>
                              </w:rPr>
                              <w:drawing>
                                <wp:inline distT="0" distB="0" distL="0" distR="0" wp14:anchorId="3C325551" wp14:editId="07777777">
                                  <wp:extent cx="3429000" cy="1409700"/>
                                  <wp:effectExtent l="0" t="0" r="0" b="0"/>
                                  <wp:docPr id="5" name="Picture 2" descr="Corby Primary Academy - 2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by Primary Academy - 2 li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1409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30A0909" id="_x0000_t202" coordsize="21600,21600" o:spt="202" path="m,l,21600r21600,l21600,xe">
                <v:stroke joinstyle="miter"/>
                <v:path gradientshapeok="t" o:connecttype="rect"/>
              </v:shapetype>
              <v:shape id="Text Box 2" o:spid="_x0000_s1026" type="#_x0000_t202" style="position:absolute;left:0;text-align:left;margin-left:-20pt;margin-top:-13.9pt;width:284.45pt;height:118.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" stroked="f">
                <v:textbox style="mso-fit-shape-to-text:t">
                  <w:txbxContent>
                    <w:p w14:paraId="672A6659" w14:textId="77777777" w:rsidR="001E5D72" w:rsidRDefault="0083780A" w:rsidP="003C3776">
                      <w:r>
                        <w:rPr>
                          <w:noProof/>
                          <w:lang w:val="en-GB" w:eastAsia="en-GB"/>
                        </w:rPr>
                        <w:drawing>
                          <wp:inline distT="0" distB="0" distL="0" distR="0" wp14:anchorId="3C325551" wp14:editId="07777777">
                            <wp:extent cx="3429000" cy="1409700"/>
                            <wp:effectExtent l="0" t="0" r="0" b="0"/>
                            <wp:docPr id="5" name="Picture 2" descr="Corby Primary Academy - 2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by Primary Academy - 2 li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1409700"/>
                                    </a:xfrm>
                                    <a:prstGeom prst="rect">
                                      <a:avLst/>
                                    </a:prstGeom>
                                    <a:noFill/>
                                    <a:ln>
                                      <a:noFill/>
                                    </a:ln>
                                  </pic:spPr>
                                </pic:pic>
                              </a:graphicData>
                            </a:graphic>
                          </wp:inline>
                        </w:drawing>
                      </w:r>
                    </w:p>
                  </w:txbxContent>
                </v:textbox>
              </v:shape>
            </w:pict>
          </mc:Fallback>
        </mc:AlternateContent>
      </w:r>
      <w:r w:rsidR="00194079">
        <w:rPr>
          <w:rFonts w:ascii="Calibri-Bold" w:hAnsi="Calibri-Bold" w:cs="Calibri-Bold"/>
          <w:b/>
          <w:bCs/>
          <w:color w:val="660066"/>
        </w:rPr>
        <w:t>Executive</w:t>
      </w:r>
      <w:r w:rsidR="00C44DCD">
        <w:rPr>
          <w:rFonts w:ascii="Calibri-Bold" w:hAnsi="Calibri-Bold" w:cs="Calibri-Bold"/>
          <w:b/>
          <w:bCs/>
          <w:color w:val="660066"/>
        </w:rPr>
        <w:t xml:space="preserve"> </w:t>
      </w:r>
      <w:r w:rsidR="003C3776" w:rsidRPr="00B6171B">
        <w:rPr>
          <w:rFonts w:ascii="Calibri-Bold" w:hAnsi="Calibri-Bold" w:cs="Calibri-Bold"/>
          <w:b/>
          <w:bCs/>
          <w:color w:val="660066"/>
        </w:rPr>
        <w:t>Principal:</w:t>
      </w:r>
      <w:r w:rsidR="003C3776">
        <w:rPr>
          <w:rFonts w:ascii="Calibri" w:hAnsi="Calibri" w:cs="Calibri"/>
        </w:rPr>
        <w:t xml:space="preserve"> </w:t>
      </w:r>
      <w:r w:rsidR="00266E13">
        <w:rPr>
          <w:rFonts w:ascii="Calibri" w:hAnsi="Calibri" w:cs="Calibri"/>
        </w:rPr>
        <w:t xml:space="preserve"> </w:t>
      </w:r>
      <w:r w:rsidR="00194079">
        <w:rPr>
          <w:rFonts w:ascii="Calibri" w:hAnsi="Calibri" w:cs="Calibri"/>
        </w:rPr>
        <w:t>Mrs C Barrington</w:t>
      </w:r>
    </w:p>
    <w:p w14:paraId="5DAB6C7B" w14:textId="77777777" w:rsidR="003C3776" w:rsidRPr="00885B0E" w:rsidRDefault="003C3776" w:rsidP="00035058">
      <w:pPr>
        <w:pStyle w:val="BasicParagraph"/>
        <w:spacing w:line="240" w:lineRule="auto"/>
        <w:ind w:right="-164"/>
        <w:jc w:val="right"/>
        <w:rPr>
          <w:rFonts w:ascii="Calibri" w:hAnsi="Calibri" w:cs="Calibri"/>
          <w:sz w:val="12"/>
          <w:szCs w:val="12"/>
        </w:rPr>
      </w:pPr>
    </w:p>
    <w:p w14:paraId="3D49D67C" w14:textId="77777777" w:rsidR="003C3776" w:rsidRPr="00D4398D" w:rsidRDefault="00E00CF0" w:rsidP="003C3776">
      <w:pPr>
        <w:pStyle w:val="BasicParagraph"/>
        <w:ind w:right="-165"/>
        <w:jc w:val="right"/>
        <w:rPr>
          <w:rFonts w:ascii="Calibri" w:hAnsi="Calibri" w:cs="Calibri"/>
          <w:sz w:val="22"/>
          <w:szCs w:val="22"/>
        </w:rPr>
      </w:pPr>
      <w:r>
        <w:rPr>
          <w:rFonts w:ascii="Calibri" w:hAnsi="Calibri" w:cs="Calibri"/>
          <w:sz w:val="22"/>
          <w:szCs w:val="22"/>
        </w:rPr>
        <w:t>Butland Road, Corby, Northants NN18 8QA</w:t>
      </w:r>
    </w:p>
    <w:p w14:paraId="02EB378F" w14:textId="77777777" w:rsidR="003C3776" w:rsidRPr="00885B0E" w:rsidRDefault="003C3776" w:rsidP="00035058">
      <w:pPr>
        <w:pStyle w:val="BasicParagraph"/>
        <w:spacing w:line="240" w:lineRule="auto"/>
        <w:ind w:right="-164"/>
        <w:jc w:val="right"/>
        <w:rPr>
          <w:rFonts w:ascii="Calibri" w:hAnsi="Calibri" w:cs="Calibri"/>
          <w:sz w:val="12"/>
          <w:szCs w:val="12"/>
        </w:rPr>
      </w:pPr>
    </w:p>
    <w:p w14:paraId="7535351E" w14:textId="77777777" w:rsidR="00885B0E" w:rsidRDefault="003C3776" w:rsidP="00885B0E">
      <w:pPr>
        <w:pStyle w:val="BasicParagraph"/>
        <w:ind w:right="-165"/>
        <w:jc w:val="right"/>
        <w:rPr>
          <w:rFonts w:ascii="Calibri" w:hAnsi="Calibri" w:cs="Calibri"/>
          <w:sz w:val="22"/>
          <w:szCs w:val="22"/>
        </w:rPr>
      </w:pPr>
      <w:r w:rsidRPr="00D4398D">
        <w:rPr>
          <w:rFonts w:ascii="Calibri-Bold" w:hAnsi="Calibri-Bold" w:cs="Calibri-Bold"/>
          <w:b/>
          <w:bCs/>
          <w:color w:val="660066"/>
          <w:sz w:val="22"/>
          <w:szCs w:val="22"/>
        </w:rPr>
        <w:t>Telephone:</w:t>
      </w:r>
      <w:r w:rsidRPr="00D4398D">
        <w:rPr>
          <w:rFonts w:ascii="Calibri" w:hAnsi="Calibri" w:cs="Calibri"/>
          <w:color w:val="3D00ED"/>
          <w:sz w:val="22"/>
          <w:szCs w:val="22"/>
        </w:rPr>
        <w:t xml:space="preserve"> </w:t>
      </w:r>
      <w:r>
        <w:rPr>
          <w:rFonts w:ascii="Calibri" w:hAnsi="Calibri" w:cs="Calibri"/>
          <w:color w:val="3D00ED"/>
          <w:sz w:val="22"/>
          <w:szCs w:val="22"/>
        </w:rPr>
        <w:t xml:space="preserve"> </w:t>
      </w:r>
      <w:r>
        <w:rPr>
          <w:rFonts w:ascii="Calibri" w:hAnsi="Calibri" w:cs="Calibri"/>
          <w:sz w:val="22"/>
          <w:szCs w:val="22"/>
        </w:rPr>
        <w:t>01536 430510</w:t>
      </w:r>
    </w:p>
    <w:p w14:paraId="01B5056B" w14:textId="77777777" w:rsidR="003C3776" w:rsidRDefault="00885B0E" w:rsidP="00885B0E">
      <w:pPr>
        <w:pStyle w:val="BasicParagraph"/>
        <w:ind w:right="-165"/>
        <w:jc w:val="right"/>
        <w:rPr>
          <w:rFonts w:ascii="Calibri" w:hAnsi="Calibri" w:cs="Calibri"/>
          <w:color w:val="auto"/>
          <w:sz w:val="22"/>
          <w:szCs w:val="22"/>
        </w:rPr>
      </w:pPr>
      <w:r w:rsidRPr="00D4398D">
        <w:rPr>
          <w:rFonts w:ascii="Calibri-Bold" w:hAnsi="Calibri-Bold" w:cs="Calibri-Bold"/>
          <w:b/>
          <w:bCs/>
          <w:color w:val="660066"/>
          <w:sz w:val="22"/>
          <w:szCs w:val="22"/>
        </w:rPr>
        <w:t>Email</w:t>
      </w:r>
      <w:r w:rsidR="003C3776" w:rsidRPr="00D4398D">
        <w:rPr>
          <w:rFonts w:ascii="Calibri-Bold" w:hAnsi="Calibri-Bold" w:cs="Calibri-Bold"/>
          <w:b/>
          <w:bCs/>
          <w:color w:val="660066"/>
          <w:sz w:val="22"/>
          <w:szCs w:val="22"/>
        </w:rPr>
        <w:t>:</w:t>
      </w:r>
      <w:r w:rsidR="003C3776" w:rsidRPr="00D4398D">
        <w:rPr>
          <w:rFonts w:ascii="Calibri-Bold" w:hAnsi="Calibri-Bold" w:cs="Calibri-Bold"/>
          <w:b/>
          <w:bCs/>
          <w:color w:val="3D00ED"/>
          <w:sz w:val="22"/>
          <w:szCs w:val="22"/>
        </w:rPr>
        <w:t xml:space="preserve"> </w:t>
      </w:r>
      <w:r w:rsidR="003C3776">
        <w:rPr>
          <w:rFonts w:ascii="Calibri-Bold" w:hAnsi="Calibri-Bold" w:cs="Calibri-Bold"/>
          <w:b/>
          <w:bCs/>
          <w:color w:val="3D00ED"/>
          <w:sz w:val="22"/>
          <w:szCs w:val="22"/>
        </w:rPr>
        <w:t xml:space="preserve"> </w:t>
      </w:r>
      <w:r>
        <w:rPr>
          <w:rFonts w:ascii="Calibri" w:hAnsi="Calibri" w:cs="Calibri"/>
          <w:color w:val="auto"/>
          <w:sz w:val="22"/>
          <w:szCs w:val="22"/>
        </w:rPr>
        <w:t>admin@corbyprimaryacademy.org</w:t>
      </w:r>
    </w:p>
    <w:p w14:paraId="75A47C07" w14:textId="77777777" w:rsidR="00885B0E" w:rsidRDefault="00885B0E" w:rsidP="00885B0E">
      <w:pPr>
        <w:pStyle w:val="Header"/>
        <w:spacing w:after="0"/>
        <w:ind w:right="-165"/>
        <w:rPr>
          <w:rFonts w:ascii="Calibri" w:hAnsi="Calibri" w:cs="Calibri"/>
          <w:color w:val="auto"/>
          <w:sz w:val="22"/>
          <w:szCs w:val="22"/>
        </w:rPr>
      </w:pPr>
      <w:r>
        <w:rPr>
          <w:rFonts w:ascii="Calibri-Bold" w:hAnsi="Calibri-Bold" w:cs="Calibri-Bold"/>
          <w:b/>
          <w:bCs/>
          <w:color w:val="660066"/>
          <w:sz w:val="22"/>
          <w:szCs w:val="22"/>
        </w:rPr>
        <w:t>Website</w:t>
      </w:r>
      <w:r w:rsidRPr="00D4398D">
        <w:rPr>
          <w:rFonts w:ascii="Calibri-Bold" w:hAnsi="Calibri-Bold" w:cs="Calibri-Bold"/>
          <w:b/>
          <w:bCs/>
          <w:color w:val="660066"/>
          <w:sz w:val="22"/>
          <w:szCs w:val="22"/>
        </w:rPr>
        <w:t>:</w:t>
      </w:r>
      <w:r>
        <w:rPr>
          <w:rFonts w:ascii="Calibri-Bold" w:hAnsi="Calibri-Bold" w:cs="Calibri-Bold"/>
          <w:b/>
          <w:bCs/>
          <w:color w:val="660066"/>
          <w:sz w:val="22"/>
          <w:szCs w:val="22"/>
        </w:rPr>
        <w:t xml:space="preserve">  </w:t>
      </w:r>
      <w:r w:rsidR="00266E13">
        <w:rPr>
          <w:rFonts w:ascii="Calibri" w:hAnsi="Calibri" w:cs="Calibri"/>
          <w:color w:val="auto"/>
          <w:sz w:val="22"/>
          <w:szCs w:val="22"/>
        </w:rPr>
        <w:t>www.corbyprimaryacademy.org</w:t>
      </w:r>
    </w:p>
    <w:p w14:paraId="157F536D" w14:textId="2EBC6999" w:rsidR="645F81C5" w:rsidRDefault="0083780A" w:rsidP="003203CC">
      <w:pPr>
        <w:pStyle w:val="Header"/>
        <w:spacing w:after="0"/>
        <w:ind w:right="-165"/>
        <w:rPr>
          <w:rFonts w:ascii="Calibri" w:hAnsi="Calibri" w:cs="Calibri"/>
          <w:color w:val="auto"/>
          <w:sz w:val="22"/>
          <w:szCs w:val="22"/>
        </w:rPr>
      </w:pPr>
      <w:r>
        <w:rPr>
          <w:rFonts w:ascii="Calibri" w:hAnsi="Calibri" w:cs="Calibri"/>
          <w:noProof/>
          <w:color w:val="auto"/>
          <w:sz w:val="22"/>
          <w:szCs w:val="22"/>
          <w:lang w:val="en-GB" w:eastAsia="en-GB"/>
        </w:rPr>
        <mc:AlternateContent>
          <mc:Choice Requires="wps">
            <w:drawing>
              <wp:anchor distT="0" distB="0" distL="114300" distR="114300" simplePos="0" relativeHeight="251658241" behindDoc="0" locked="0" layoutInCell="1" allowOverlap="1" wp14:anchorId="72F82BCF" wp14:editId="35B586A8">
                <wp:simplePos x="0" y="0"/>
                <wp:positionH relativeFrom="column">
                  <wp:posOffset>5472430</wp:posOffset>
                </wp:positionH>
                <wp:positionV relativeFrom="paragraph">
                  <wp:posOffset>0</wp:posOffset>
                </wp:positionV>
                <wp:extent cx="336550" cy="250190"/>
                <wp:effectExtent l="0" t="1905" r="127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5A809" w14:textId="77777777" w:rsidR="00266E13" w:rsidRDefault="0083780A" w:rsidP="00266E13">
                            <w:pPr>
                              <w:jc w:val="center"/>
                            </w:pPr>
                            <w:r>
                              <w:rPr>
                                <w:noProof/>
                                <w:lang w:val="en-GB" w:eastAsia="en-GB"/>
                              </w:rPr>
                              <w:drawing>
                                <wp:inline distT="0" distB="0" distL="0" distR="0" wp14:anchorId="04B8DA69" wp14:editId="429FA5AB">
                                  <wp:extent cx="228600" cy="228600"/>
                                  <wp:effectExtent l="0" t="0" r="0" b="0"/>
                                  <wp:docPr id="2" name="Picture 3"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none" lIns="54000" tIns="10800" rIns="54000" bIns="1080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2F82BCF" id="_x0000_s1027" type="#_x0000_t202" style="position:absolute;left:0;text-align:left;margin-left:430.9pt;margin-top:0;width:26.5pt;height:19.7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" stroked="f">
                <v:textbox style="mso-fit-shape-to-text:t" inset="1.5mm,.3mm,1.5mm,.3mm">
                  <w:txbxContent>
                    <w:p w14:paraId="6A05A809" w14:textId="77777777" w:rsidR="00266E13" w:rsidRDefault="0083780A" w:rsidP="00266E13">
                      <w:pPr>
                        <w:jc w:val="center"/>
                      </w:pPr>
                      <w:r>
                        <w:rPr>
                          <w:noProof/>
                          <w:lang w:val="en-GB" w:eastAsia="en-GB"/>
                        </w:rPr>
                        <w:drawing>
                          <wp:inline distT="0" distB="0" distL="0" distR="0" wp14:anchorId="04B8DA69" wp14:editId="429FA5AB">
                            <wp:extent cx="228600" cy="228600"/>
                            <wp:effectExtent l="0" t="0" r="0" b="0"/>
                            <wp:docPr id="2" name="Picture 3"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r w:rsidR="00266E13">
        <w:rPr>
          <w:rFonts w:ascii="Calibri" w:hAnsi="Calibri" w:cs="Calibri"/>
          <w:color w:val="auto"/>
          <w:sz w:val="22"/>
          <w:szCs w:val="22"/>
        </w:rPr>
        <w:t>@CorbyPrimary</w:t>
      </w:r>
    </w:p>
    <w:p w14:paraId="0D2BD13A" w14:textId="3D98C35C" w:rsidR="0039523C" w:rsidRDefault="0039523C" w:rsidP="003203CC">
      <w:pPr>
        <w:pStyle w:val="Header"/>
        <w:spacing w:after="0"/>
        <w:ind w:right="-165"/>
        <w:rPr>
          <w:rFonts w:ascii="Calibri" w:hAnsi="Calibri" w:cs="Calibri"/>
          <w:color w:val="auto"/>
          <w:sz w:val="22"/>
          <w:szCs w:val="22"/>
        </w:rPr>
      </w:pPr>
    </w:p>
    <w:p w14:paraId="288B801B" w14:textId="0ABE63EE" w:rsidR="0039523C" w:rsidRDefault="0039523C" w:rsidP="003203CC">
      <w:pPr>
        <w:pStyle w:val="Header"/>
        <w:spacing w:after="0"/>
        <w:ind w:right="-165"/>
        <w:rPr>
          <w:rFonts w:ascii="Calibri" w:hAnsi="Calibri" w:cs="Calibri"/>
          <w:color w:val="auto"/>
          <w:sz w:val="22"/>
          <w:szCs w:val="22"/>
        </w:rPr>
      </w:pPr>
    </w:p>
    <w:p w14:paraId="450C45F3" w14:textId="77777777" w:rsidR="0039523C" w:rsidRDefault="0039523C" w:rsidP="003203CC">
      <w:pPr>
        <w:pStyle w:val="Header"/>
        <w:spacing w:after="0"/>
        <w:ind w:right="-165"/>
        <w:rPr>
          <w:rFonts w:ascii="Calibri" w:hAnsi="Calibri" w:cs="Calibri"/>
          <w:color w:val="auto"/>
          <w:sz w:val="22"/>
          <w:szCs w:val="22"/>
        </w:rPr>
      </w:pPr>
    </w:p>
    <w:p w14:paraId="1A4D1E62" w14:textId="29BD3D48" w:rsidR="009D3773" w:rsidRPr="00834D5B" w:rsidRDefault="001D6972" w:rsidP="007A19B7">
      <w:pPr>
        <w:pStyle w:val="Header"/>
        <w:spacing w:after="0"/>
        <w:ind w:right="-165"/>
        <w:jc w:val="left"/>
        <w:rPr>
          <w:rFonts w:ascii="Calibri" w:hAnsi="Calibri" w:cs="Calibri"/>
          <w:color w:val="auto"/>
          <w:sz w:val="22"/>
          <w:szCs w:val="22"/>
        </w:rPr>
      </w:pPr>
      <w:r w:rsidRPr="00834D5B">
        <w:rPr>
          <w:rFonts w:ascii="Calibri" w:hAnsi="Calibri" w:cs="Calibri"/>
          <w:color w:val="auto"/>
          <w:sz w:val="22"/>
          <w:szCs w:val="22"/>
        </w:rPr>
        <w:fldChar w:fldCharType="begin"/>
      </w:r>
      <w:r w:rsidRPr="00834D5B">
        <w:rPr>
          <w:rFonts w:ascii="Calibri" w:hAnsi="Calibri" w:cs="Calibri"/>
          <w:color w:val="auto"/>
          <w:sz w:val="22"/>
          <w:szCs w:val="22"/>
        </w:rPr>
        <w:instrText xml:space="preserve"> DATE \@ "d MMMM yyyy" </w:instrText>
      </w:r>
      <w:r w:rsidRPr="00834D5B">
        <w:rPr>
          <w:rFonts w:ascii="Calibri" w:hAnsi="Calibri" w:cs="Calibri"/>
          <w:color w:val="auto"/>
          <w:sz w:val="22"/>
          <w:szCs w:val="22"/>
        </w:rPr>
        <w:fldChar w:fldCharType="separate"/>
      </w:r>
      <w:r w:rsidR="00E73542">
        <w:rPr>
          <w:rFonts w:ascii="Calibri" w:hAnsi="Calibri" w:cs="Calibri"/>
          <w:noProof/>
          <w:color w:val="auto"/>
          <w:sz w:val="22"/>
          <w:szCs w:val="22"/>
        </w:rPr>
        <w:t>26 January 2023</w:t>
      </w:r>
      <w:r w:rsidRPr="00834D5B">
        <w:rPr>
          <w:rFonts w:ascii="Calibri" w:hAnsi="Calibri" w:cs="Calibri"/>
          <w:color w:val="auto"/>
          <w:sz w:val="22"/>
          <w:szCs w:val="22"/>
        </w:rPr>
        <w:fldChar w:fldCharType="end"/>
      </w:r>
    </w:p>
    <w:p w14:paraId="21430231" w14:textId="77777777" w:rsidR="007A19B7" w:rsidRPr="00834D5B" w:rsidRDefault="007A19B7" w:rsidP="007A19B7">
      <w:pPr>
        <w:pStyle w:val="Header"/>
        <w:spacing w:after="0"/>
        <w:ind w:right="-165"/>
        <w:jc w:val="left"/>
        <w:rPr>
          <w:rFonts w:ascii="Calibri" w:hAnsi="Calibri" w:cs="Calibri"/>
          <w:color w:val="auto"/>
          <w:sz w:val="22"/>
          <w:szCs w:val="22"/>
        </w:rPr>
      </w:pPr>
    </w:p>
    <w:p w14:paraId="6F8957FA" w14:textId="77777777" w:rsidR="000A7B87" w:rsidRPr="00B11BAE" w:rsidRDefault="000A7B87" w:rsidP="000A7B87">
      <w:pPr>
        <w:rPr>
          <w:rFonts w:asciiTheme="minorHAnsi" w:hAnsiTheme="minorHAnsi" w:cstheme="minorHAnsi"/>
          <w:szCs w:val="20"/>
        </w:rPr>
      </w:pPr>
      <w:r w:rsidRPr="00B11BAE">
        <w:rPr>
          <w:rFonts w:asciiTheme="minorHAnsi" w:hAnsiTheme="minorHAnsi" w:cstheme="minorHAnsi"/>
          <w:szCs w:val="20"/>
        </w:rPr>
        <w:t xml:space="preserve">Dear Parents and </w:t>
      </w:r>
      <w:proofErr w:type="spellStart"/>
      <w:r w:rsidRPr="00B11BAE">
        <w:rPr>
          <w:rFonts w:asciiTheme="minorHAnsi" w:hAnsiTheme="minorHAnsi" w:cstheme="minorHAnsi"/>
          <w:szCs w:val="20"/>
        </w:rPr>
        <w:t>Carers</w:t>
      </w:r>
      <w:proofErr w:type="spellEnd"/>
      <w:r w:rsidRPr="00B11BAE">
        <w:rPr>
          <w:rFonts w:asciiTheme="minorHAnsi" w:hAnsiTheme="minorHAnsi" w:cstheme="minorHAnsi"/>
          <w:szCs w:val="20"/>
        </w:rPr>
        <w:t xml:space="preserve">, </w:t>
      </w:r>
    </w:p>
    <w:p w14:paraId="087D5675" w14:textId="77777777" w:rsidR="005168BE" w:rsidRPr="00B11BAE" w:rsidRDefault="005168BE" w:rsidP="000A7B87">
      <w:pPr>
        <w:rPr>
          <w:rFonts w:asciiTheme="minorHAnsi" w:hAnsiTheme="minorHAnsi" w:cstheme="minorHAnsi"/>
          <w:szCs w:val="20"/>
        </w:rPr>
      </w:pPr>
    </w:p>
    <w:p w14:paraId="030111A7" w14:textId="77777777" w:rsidR="000A7B87" w:rsidRPr="00B11BAE" w:rsidRDefault="000A7B87" w:rsidP="000A7B87">
      <w:pPr>
        <w:rPr>
          <w:rFonts w:asciiTheme="minorHAnsi" w:hAnsiTheme="minorHAnsi" w:cstheme="minorHAnsi"/>
          <w:b/>
          <w:bCs/>
          <w:szCs w:val="20"/>
        </w:rPr>
      </w:pPr>
      <w:r w:rsidRPr="00B11BAE">
        <w:rPr>
          <w:rFonts w:asciiTheme="minorHAnsi" w:hAnsiTheme="minorHAnsi" w:cstheme="minorHAnsi"/>
          <w:b/>
          <w:bCs/>
          <w:szCs w:val="20"/>
        </w:rPr>
        <w:t xml:space="preserve">Re: Industrial action </w:t>
      </w:r>
    </w:p>
    <w:p w14:paraId="5106EAA3" w14:textId="77777777" w:rsidR="005168BE" w:rsidRPr="00B11BAE" w:rsidRDefault="005168BE" w:rsidP="000A7B87">
      <w:pPr>
        <w:rPr>
          <w:rFonts w:asciiTheme="minorHAnsi" w:hAnsiTheme="minorHAnsi" w:cstheme="minorHAnsi"/>
          <w:b/>
          <w:bCs/>
          <w:szCs w:val="20"/>
        </w:rPr>
      </w:pPr>
    </w:p>
    <w:p w14:paraId="5B0EE2A6" w14:textId="77777777" w:rsidR="000A7B87" w:rsidRPr="00B11BAE" w:rsidRDefault="000A7B87" w:rsidP="000A7B87">
      <w:pPr>
        <w:jc w:val="both"/>
        <w:rPr>
          <w:rFonts w:asciiTheme="minorHAnsi" w:hAnsiTheme="minorHAnsi" w:cstheme="minorHAnsi"/>
          <w:szCs w:val="20"/>
        </w:rPr>
      </w:pPr>
      <w:r w:rsidRPr="00B11BAE">
        <w:rPr>
          <w:rFonts w:asciiTheme="minorHAnsi" w:hAnsiTheme="minorHAnsi" w:cstheme="minorHAnsi"/>
          <w:szCs w:val="20"/>
        </w:rPr>
        <w:t xml:space="preserve">I hope this letter finds you well. </w:t>
      </w:r>
    </w:p>
    <w:p w14:paraId="4F8FCD0B" w14:textId="77777777" w:rsidR="005168BE" w:rsidRPr="00B11BAE" w:rsidRDefault="005168BE" w:rsidP="000A7B87">
      <w:pPr>
        <w:jc w:val="both"/>
        <w:rPr>
          <w:rFonts w:asciiTheme="minorHAnsi" w:hAnsiTheme="minorHAnsi" w:cstheme="minorHAnsi"/>
          <w:szCs w:val="20"/>
        </w:rPr>
      </w:pPr>
    </w:p>
    <w:p w14:paraId="6519CFE0" w14:textId="77777777" w:rsidR="000A7B87" w:rsidRPr="00B11BAE" w:rsidRDefault="000A7B87" w:rsidP="000A7B87">
      <w:pPr>
        <w:jc w:val="both"/>
        <w:rPr>
          <w:rFonts w:asciiTheme="minorHAnsi" w:hAnsiTheme="minorHAnsi" w:cstheme="minorHAnsi"/>
          <w:szCs w:val="20"/>
        </w:rPr>
      </w:pPr>
      <w:r w:rsidRPr="00B11BAE">
        <w:rPr>
          <w:rFonts w:asciiTheme="minorHAnsi" w:hAnsiTheme="minorHAnsi" w:cstheme="minorHAnsi"/>
          <w:szCs w:val="20"/>
        </w:rPr>
        <w:t>As you may be aware, the National Education Union (NEU) confirmed on Monday 16</w:t>
      </w:r>
      <w:r w:rsidRPr="00B11BAE">
        <w:rPr>
          <w:rFonts w:asciiTheme="minorHAnsi" w:hAnsiTheme="minorHAnsi" w:cstheme="minorHAnsi"/>
          <w:szCs w:val="20"/>
          <w:vertAlign w:val="superscript"/>
        </w:rPr>
        <w:t>th</w:t>
      </w:r>
      <w:r w:rsidRPr="00B11BAE">
        <w:rPr>
          <w:rFonts w:asciiTheme="minorHAnsi" w:hAnsiTheme="minorHAnsi" w:cstheme="minorHAnsi"/>
          <w:szCs w:val="20"/>
        </w:rPr>
        <w:t xml:space="preserve"> January that its members will be striking over pay on four separate days in February and March. I am writing to reassure you about what this means and how it will impact your child. </w:t>
      </w:r>
    </w:p>
    <w:p w14:paraId="2A022D22" w14:textId="77777777" w:rsidR="005168BE" w:rsidRPr="00B11BAE" w:rsidRDefault="005168BE" w:rsidP="000A7B87">
      <w:pPr>
        <w:jc w:val="both"/>
        <w:rPr>
          <w:rFonts w:asciiTheme="minorHAnsi" w:hAnsiTheme="minorHAnsi" w:cstheme="minorHAnsi"/>
          <w:szCs w:val="20"/>
        </w:rPr>
      </w:pPr>
    </w:p>
    <w:p w14:paraId="2A489F7D" w14:textId="77777777" w:rsidR="000A7B87" w:rsidRPr="00B11BAE" w:rsidRDefault="000A7B87" w:rsidP="000A7B87">
      <w:pPr>
        <w:pStyle w:val="xxmsonormal"/>
        <w:shd w:val="clear" w:color="auto" w:fill="FFFFFF" w:themeFill="background1"/>
        <w:spacing w:before="0" w:beforeAutospacing="0" w:after="0" w:afterAutospacing="0"/>
        <w:jc w:val="both"/>
        <w:rPr>
          <w:rFonts w:asciiTheme="minorHAnsi" w:hAnsiTheme="minorHAnsi" w:cstheme="minorHAnsi"/>
          <w:sz w:val="20"/>
          <w:szCs w:val="20"/>
        </w:rPr>
      </w:pPr>
      <w:r w:rsidRPr="00B11BAE">
        <w:rPr>
          <w:rFonts w:asciiTheme="minorHAnsi" w:hAnsiTheme="minorHAnsi" w:cstheme="minorHAnsi"/>
          <w:sz w:val="20"/>
          <w:szCs w:val="20"/>
          <w:bdr w:val="none" w:sz="0" w:space="0" w:color="auto" w:frame="1"/>
        </w:rPr>
        <w:t>Currently, strikes that will impact our academy are scheduled to take place on the below dates:</w:t>
      </w:r>
    </w:p>
    <w:p w14:paraId="3F1B5374" w14:textId="77777777" w:rsidR="000A7B87" w:rsidRPr="00B11BAE" w:rsidRDefault="000A7B87" w:rsidP="000A7B87">
      <w:pPr>
        <w:pStyle w:val="xxmsonormal"/>
        <w:shd w:val="clear" w:color="auto" w:fill="FFFFFF"/>
        <w:spacing w:before="0" w:beforeAutospacing="0" w:after="0" w:afterAutospacing="0"/>
        <w:rPr>
          <w:rFonts w:asciiTheme="minorHAnsi" w:hAnsiTheme="minorHAnsi" w:cstheme="minorHAnsi"/>
          <w:sz w:val="20"/>
          <w:szCs w:val="20"/>
        </w:rPr>
      </w:pPr>
      <w:r w:rsidRPr="00B11BAE">
        <w:rPr>
          <w:rFonts w:asciiTheme="minorHAnsi" w:hAnsiTheme="minorHAnsi" w:cstheme="minorHAnsi"/>
          <w:sz w:val="20"/>
          <w:szCs w:val="20"/>
          <w:bdr w:val="none" w:sz="0" w:space="0" w:color="auto" w:frame="1"/>
        </w:rPr>
        <w:t> </w:t>
      </w:r>
    </w:p>
    <w:p w14:paraId="165D6934" w14:textId="77777777" w:rsidR="000A7B87" w:rsidRPr="00B11BAE" w:rsidRDefault="000A7B87" w:rsidP="000A7B87">
      <w:pPr>
        <w:pStyle w:val="xxmsolistparagraph"/>
        <w:numPr>
          <w:ilvl w:val="0"/>
          <w:numId w:val="33"/>
        </w:numPr>
        <w:shd w:val="clear" w:color="auto" w:fill="FFFFFF" w:themeFill="background1"/>
        <w:spacing w:before="0" w:beforeAutospacing="0" w:after="0" w:afterAutospacing="0"/>
        <w:rPr>
          <w:rFonts w:asciiTheme="minorHAnsi" w:hAnsiTheme="minorHAnsi" w:cstheme="minorHAnsi"/>
          <w:sz w:val="20"/>
          <w:szCs w:val="20"/>
        </w:rPr>
      </w:pPr>
      <w:r w:rsidRPr="00B11BAE">
        <w:rPr>
          <w:rFonts w:asciiTheme="minorHAnsi" w:hAnsiTheme="minorHAnsi" w:cstheme="minorHAnsi"/>
          <w:sz w:val="20"/>
          <w:szCs w:val="20"/>
        </w:rPr>
        <w:t>Wednesday 1</w:t>
      </w:r>
      <w:r w:rsidRPr="00B11BAE">
        <w:rPr>
          <w:rFonts w:asciiTheme="minorHAnsi" w:hAnsiTheme="minorHAnsi" w:cstheme="minorHAnsi"/>
          <w:sz w:val="20"/>
          <w:szCs w:val="20"/>
          <w:vertAlign w:val="superscript"/>
        </w:rPr>
        <w:t>st</w:t>
      </w:r>
      <w:r w:rsidRPr="00B11BAE">
        <w:rPr>
          <w:rFonts w:asciiTheme="minorHAnsi" w:hAnsiTheme="minorHAnsi" w:cstheme="minorHAnsi"/>
          <w:sz w:val="20"/>
          <w:szCs w:val="20"/>
        </w:rPr>
        <w:t xml:space="preserve"> February (whole country strike)</w:t>
      </w:r>
      <w:r w:rsidRPr="00B11BAE">
        <w:rPr>
          <w:rFonts w:asciiTheme="minorHAnsi" w:hAnsiTheme="minorHAnsi" w:cstheme="minorHAnsi"/>
          <w:sz w:val="20"/>
          <w:szCs w:val="20"/>
        </w:rPr>
        <w:br/>
      </w:r>
    </w:p>
    <w:p w14:paraId="5853E7DF" w14:textId="544B8D9F" w:rsidR="000A7B87" w:rsidRPr="00B11BAE" w:rsidRDefault="005168BE" w:rsidP="007C141D">
      <w:pPr>
        <w:pStyle w:val="xxmsolistparagraph"/>
        <w:numPr>
          <w:ilvl w:val="0"/>
          <w:numId w:val="33"/>
        </w:numPr>
        <w:shd w:val="clear" w:color="auto" w:fill="FFFFFF" w:themeFill="background1"/>
        <w:spacing w:before="0" w:beforeAutospacing="0" w:after="0" w:afterAutospacing="0"/>
        <w:rPr>
          <w:rFonts w:asciiTheme="minorHAnsi" w:hAnsiTheme="minorHAnsi" w:cstheme="minorHAnsi"/>
          <w:sz w:val="20"/>
          <w:szCs w:val="20"/>
        </w:rPr>
      </w:pPr>
      <w:r w:rsidRPr="00B11BAE">
        <w:rPr>
          <w:rFonts w:asciiTheme="minorHAnsi" w:hAnsiTheme="minorHAnsi" w:cstheme="minorHAnsi"/>
          <w:sz w:val="20"/>
          <w:szCs w:val="20"/>
        </w:rPr>
        <w:t xml:space="preserve">Wednesday </w:t>
      </w:r>
      <w:r w:rsidR="000A7B87" w:rsidRPr="00B11BAE">
        <w:rPr>
          <w:rFonts w:asciiTheme="minorHAnsi" w:eastAsiaTheme="minorEastAsia" w:hAnsiTheme="minorHAnsi" w:cstheme="minorHAnsi"/>
          <w:color w:val="000000" w:themeColor="text1"/>
          <w:sz w:val="20"/>
          <w:szCs w:val="20"/>
        </w:rPr>
        <w:t>1</w:t>
      </w:r>
      <w:r w:rsidR="000A7B87" w:rsidRPr="00B11BAE">
        <w:rPr>
          <w:rFonts w:asciiTheme="minorHAnsi" w:eastAsiaTheme="minorEastAsia" w:hAnsiTheme="minorHAnsi" w:cstheme="minorHAnsi"/>
          <w:color w:val="000000" w:themeColor="text1"/>
          <w:sz w:val="20"/>
          <w:szCs w:val="20"/>
          <w:vertAlign w:val="superscript"/>
        </w:rPr>
        <w:t>st</w:t>
      </w:r>
      <w:r w:rsidR="000A7B87" w:rsidRPr="00B11BAE">
        <w:rPr>
          <w:rFonts w:asciiTheme="minorHAnsi" w:eastAsiaTheme="minorEastAsia" w:hAnsiTheme="minorHAnsi" w:cstheme="minorHAnsi"/>
          <w:color w:val="000000" w:themeColor="text1"/>
          <w:sz w:val="20"/>
          <w:szCs w:val="20"/>
        </w:rPr>
        <w:t xml:space="preserve"> March (East Midlands, West Midlands, Eastern)</w:t>
      </w:r>
    </w:p>
    <w:p w14:paraId="323903A5" w14:textId="77777777" w:rsidR="005168BE" w:rsidRPr="00B11BAE" w:rsidRDefault="005168BE" w:rsidP="005168BE">
      <w:pPr>
        <w:pStyle w:val="xxmsolistparagraph"/>
        <w:shd w:val="clear" w:color="auto" w:fill="FFFFFF" w:themeFill="background1"/>
        <w:spacing w:before="0" w:beforeAutospacing="0" w:after="0" w:afterAutospacing="0"/>
        <w:ind w:left="720"/>
        <w:rPr>
          <w:rFonts w:asciiTheme="minorHAnsi" w:hAnsiTheme="minorHAnsi" w:cstheme="minorHAnsi"/>
          <w:sz w:val="20"/>
          <w:szCs w:val="20"/>
        </w:rPr>
      </w:pPr>
    </w:p>
    <w:p w14:paraId="25F34356" w14:textId="77777777" w:rsidR="000A7B87" w:rsidRPr="00B11BAE" w:rsidRDefault="000A7B87" w:rsidP="000A7B87">
      <w:pPr>
        <w:pStyle w:val="xxmsolistparagraph"/>
        <w:numPr>
          <w:ilvl w:val="0"/>
          <w:numId w:val="33"/>
        </w:numPr>
        <w:shd w:val="clear" w:color="auto" w:fill="FFFFFF" w:themeFill="background1"/>
        <w:spacing w:before="0" w:beforeAutospacing="0" w:after="0" w:afterAutospacing="0"/>
        <w:rPr>
          <w:rFonts w:asciiTheme="minorHAnsi" w:hAnsiTheme="minorHAnsi" w:cstheme="minorHAnsi"/>
          <w:sz w:val="20"/>
          <w:szCs w:val="20"/>
        </w:rPr>
      </w:pPr>
      <w:r w:rsidRPr="00B11BAE">
        <w:rPr>
          <w:rFonts w:asciiTheme="minorHAnsi" w:hAnsiTheme="minorHAnsi" w:cstheme="minorHAnsi"/>
          <w:sz w:val="20"/>
          <w:szCs w:val="20"/>
        </w:rPr>
        <w:t>Wednesday 15</w:t>
      </w:r>
      <w:r w:rsidRPr="00B11BAE">
        <w:rPr>
          <w:rFonts w:asciiTheme="minorHAnsi" w:hAnsiTheme="minorHAnsi" w:cstheme="minorHAnsi"/>
          <w:sz w:val="20"/>
          <w:szCs w:val="20"/>
          <w:vertAlign w:val="superscript"/>
        </w:rPr>
        <w:t>th</w:t>
      </w:r>
      <w:r w:rsidRPr="00B11BAE">
        <w:rPr>
          <w:rFonts w:asciiTheme="minorHAnsi" w:hAnsiTheme="minorHAnsi" w:cstheme="minorHAnsi"/>
          <w:sz w:val="20"/>
          <w:szCs w:val="20"/>
        </w:rPr>
        <w:t xml:space="preserve"> March (whole country strike)</w:t>
      </w:r>
      <w:r w:rsidRPr="00B11BAE">
        <w:rPr>
          <w:rFonts w:asciiTheme="minorHAnsi" w:hAnsiTheme="minorHAnsi" w:cstheme="minorHAnsi"/>
          <w:sz w:val="20"/>
          <w:szCs w:val="20"/>
        </w:rPr>
        <w:br/>
      </w:r>
    </w:p>
    <w:p w14:paraId="006AEE3F" w14:textId="77777777" w:rsidR="000A7B87" w:rsidRPr="00B11BAE" w:rsidRDefault="000A7B87" w:rsidP="000A7B87">
      <w:pPr>
        <w:pStyle w:val="xxmsolistparagraph"/>
        <w:numPr>
          <w:ilvl w:val="0"/>
          <w:numId w:val="33"/>
        </w:numPr>
        <w:shd w:val="clear" w:color="auto" w:fill="FFFFFF" w:themeFill="background1"/>
        <w:spacing w:before="0" w:beforeAutospacing="0" w:after="0" w:afterAutospacing="0"/>
        <w:rPr>
          <w:rFonts w:asciiTheme="minorHAnsi" w:hAnsiTheme="minorHAnsi" w:cstheme="minorHAnsi"/>
          <w:sz w:val="20"/>
          <w:szCs w:val="20"/>
        </w:rPr>
      </w:pPr>
      <w:r w:rsidRPr="00B11BAE">
        <w:rPr>
          <w:rFonts w:asciiTheme="minorHAnsi" w:hAnsiTheme="minorHAnsi" w:cstheme="minorHAnsi"/>
          <w:sz w:val="20"/>
          <w:szCs w:val="20"/>
        </w:rPr>
        <w:t>Thursday 16</w:t>
      </w:r>
      <w:r w:rsidRPr="00B11BAE">
        <w:rPr>
          <w:rFonts w:asciiTheme="minorHAnsi" w:hAnsiTheme="minorHAnsi" w:cstheme="minorHAnsi"/>
          <w:sz w:val="20"/>
          <w:szCs w:val="20"/>
          <w:vertAlign w:val="superscript"/>
        </w:rPr>
        <w:t>th</w:t>
      </w:r>
      <w:r w:rsidRPr="00B11BAE">
        <w:rPr>
          <w:rFonts w:asciiTheme="minorHAnsi" w:hAnsiTheme="minorHAnsi" w:cstheme="minorHAnsi"/>
          <w:sz w:val="20"/>
          <w:szCs w:val="20"/>
        </w:rPr>
        <w:t xml:space="preserve"> March (whole country strike)</w:t>
      </w:r>
    </w:p>
    <w:p w14:paraId="21429C9D" w14:textId="77777777" w:rsidR="000A7B87" w:rsidRPr="00B11BAE" w:rsidRDefault="000A7B87" w:rsidP="000A7B87">
      <w:pPr>
        <w:pStyle w:val="xxmsolistparagraph"/>
        <w:shd w:val="clear" w:color="auto" w:fill="FFFFFF"/>
        <w:spacing w:before="0" w:beforeAutospacing="0" w:after="0" w:afterAutospacing="0"/>
        <w:ind w:left="720"/>
        <w:rPr>
          <w:rFonts w:asciiTheme="minorHAnsi" w:hAnsiTheme="minorHAnsi" w:cstheme="minorHAnsi"/>
          <w:sz w:val="20"/>
          <w:szCs w:val="20"/>
        </w:rPr>
      </w:pPr>
    </w:p>
    <w:p w14:paraId="137EEF95" w14:textId="77777777" w:rsidR="000A7B87" w:rsidRPr="00B11BAE" w:rsidRDefault="000A7B87" w:rsidP="000A7B87">
      <w:pPr>
        <w:jc w:val="both"/>
        <w:rPr>
          <w:rFonts w:asciiTheme="minorHAnsi" w:hAnsiTheme="minorHAnsi" w:cstheme="minorHAnsi"/>
          <w:color w:val="000000" w:themeColor="text1"/>
          <w:szCs w:val="20"/>
        </w:rPr>
      </w:pPr>
      <w:r w:rsidRPr="00B11BAE">
        <w:rPr>
          <w:rFonts w:asciiTheme="minorHAnsi" w:hAnsiTheme="minorHAnsi" w:cstheme="minorHAnsi"/>
          <w:color w:val="000000" w:themeColor="text1"/>
          <w:szCs w:val="20"/>
        </w:rPr>
        <w:t>Striking is the right of every teacher who is part of a union and is a personal choice which we respect as an academy and Trust. As the academy’s Headteacher, it is my primary responsibility to ensure our pupils receive the highest standard of education and care. As such, please rest assured that we have comprehensive plans in place to ensure your child can continue their learning on those days with as minimal disruption as possible.</w:t>
      </w:r>
    </w:p>
    <w:p w14:paraId="7F72882A" w14:textId="77777777" w:rsidR="005168BE" w:rsidRPr="00B11BAE" w:rsidRDefault="005168BE" w:rsidP="000A7B87">
      <w:pPr>
        <w:jc w:val="both"/>
        <w:rPr>
          <w:rFonts w:asciiTheme="minorHAnsi" w:hAnsiTheme="minorHAnsi" w:cstheme="minorHAnsi"/>
          <w:color w:val="000000"/>
          <w:szCs w:val="20"/>
        </w:rPr>
      </w:pPr>
    </w:p>
    <w:p w14:paraId="07B9DD1E" w14:textId="7A374CB8" w:rsidR="000A7B87" w:rsidRPr="00B11BAE" w:rsidRDefault="000A7B87" w:rsidP="000A7B87">
      <w:pPr>
        <w:jc w:val="both"/>
        <w:rPr>
          <w:rFonts w:asciiTheme="minorHAnsi" w:eastAsiaTheme="minorEastAsia" w:hAnsiTheme="minorHAnsi" w:cstheme="minorHAnsi"/>
          <w:szCs w:val="20"/>
        </w:rPr>
      </w:pPr>
      <w:r w:rsidRPr="00B11BAE">
        <w:rPr>
          <w:rFonts w:asciiTheme="minorHAnsi" w:hAnsiTheme="minorHAnsi" w:cstheme="minorHAnsi"/>
          <w:color w:val="000000" w:themeColor="text1"/>
          <w:szCs w:val="20"/>
        </w:rPr>
        <w:t xml:space="preserve">The safety and wellbeing of our pupils is our top priority. </w:t>
      </w:r>
      <w:r w:rsidR="002A62A3" w:rsidRPr="00B11BAE">
        <w:rPr>
          <w:rFonts w:asciiTheme="minorHAnsi" w:hAnsiTheme="minorHAnsi" w:cstheme="minorHAnsi"/>
          <w:color w:val="000000" w:themeColor="text1"/>
          <w:szCs w:val="20"/>
        </w:rPr>
        <w:t>A</w:t>
      </w:r>
      <w:r w:rsidR="0032487A" w:rsidRPr="00B11BAE">
        <w:rPr>
          <w:rFonts w:asciiTheme="minorHAnsi" w:hAnsiTheme="minorHAnsi" w:cstheme="minorHAnsi"/>
          <w:color w:val="000000" w:themeColor="text1"/>
          <w:szCs w:val="20"/>
        </w:rPr>
        <w:t>s</w:t>
      </w:r>
      <w:r w:rsidR="002A62A3" w:rsidRPr="00B11BAE">
        <w:rPr>
          <w:rFonts w:asciiTheme="minorHAnsi" w:hAnsiTheme="minorHAnsi" w:cstheme="minorHAnsi"/>
          <w:color w:val="000000" w:themeColor="text1"/>
          <w:szCs w:val="20"/>
        </w:rPr>
        <w:t xml:space="preserve"> </w:t>
      </w:r>
      <w:r w:rsidRPr="00B11BAE">
        <w:rPr>
          <w:rFonts w:asciiTheme="minorHAnsi" w:hAnsiTheme="minorHAnsi" w:cstheme="minorHAnsi"/>
          <w:color w:val="000000" w:themeColor="text1"/>
          <w:szCs w:val="20"/>
        </w:rPr>
        <w:t>our academy has a low number of staff who are members of the NEU, we will be able to keep the academy fully open and continue the school day as normal, ensuring there are alternative staffing arrangements in place for any staff who are on strike</w:t>
      </w:r>
      <w:r w:rsidR="00CC338A" w:rsidRPr="00B11BAE">
        <w:rPr>
          <w:rFonts w:asciiTheme="minorHAnsi" w:hAnsiTheme="minorHAnsi" w:cstheme="minorHAnsi"/>
          <w:color w:val="000000" w:themeColor="text1"/>
          <w:szCs w:val="20"/>
        </w:rPr>
        <w:t>.</w:t>
      </w:r>
      <w:r w:rsidRPr="00B11BAE">
        <w:rPr>
          <w:rFonts w:asciiTheme="minorHAnsi" w:eastAsiaTheme="minorEastAsia" w:hAnsiTheme="minorHAnsi" w:cstheme="minorHAnsi"/>
          <w:color w:val="000000" w:themeColor="text1"/>
          <w:szCs w:val="20"/>
        </w:rPr>
        <w:t xml:space="preserve"> </w:t>
      </w:r>
    </w:p>
    <w:p w14:paraId="666F1DFD" w14:textId="77777777" w:rsidR="005168BE" w:rsidRPr="00B11BAE" w:rsidRDefault="005168BE" w:rsidP="000A7B87">
      <w:pPr>
        <w:jc w:val="both"/>
        <w:rPr>
          <w:rFonts w:asciiTheme="minorHAnsi" w:eastAsiaTheme="minorEastAsia" w:hAnsiTheme="minorHAnsi" w:cstheme="minorHAnsi"/>
          <w:szCs w:val="20"/>
        </w:rPr>
      </w:pPr>
    </w:p>
    <w:p w14:paraId="006489A7" w14:textId="77777777" w:rsidR="000A7B87" w:rsidRPr="00B11BAE" w:rsidRDefault="000A7B87" w:rsidP="000A7B87">
      <w:pPr>
        <w:jc w:val="both"/>
        <w:rPr>
          <w:rFonts w:asciiTheme="minorHAnsi" w:hAnsiTheme="minorHAnsi" w:cstheme="minorHAnsi"/>
          <w:color w:val="000000"/>
          <w:szCs w:val="20"/>
        </w:rPr>
      </w:pPr>
      <w:r w:rsidRPr="00B11BAE">
        <w:rPr>
          <w:rFonts w:asciiTheme="minorHAnsi" w:hAnsiTheme="minorHAnsi" w:cstheme="minorHAnsi"/>
          <w:color w:val="000000"/>
          <w:szCs w:val="20"/>
        </w:rPr>
        <w:t xml:space="preserve">We will continue to communicate with you and keep you updated on the arrangements or any changes to the planned strike action. </w:t>
      </w:r>
    </w:p>
    <w:p w14:paraId="1FE53FE5" w14:textId="77777777" w:rsidR="005168BE" w:rsidRPr="00B11BAE" w:rsidRDefault="005168BE" w:rsidP="000A7B87">
      <w:pPr>
        <w:jc w:val="both"/>
        <w:rPr>
          <w:rFonts w:asciiTheme="minorHAnsi" w:hAnsiTheme="minorHAnsi" w:cstheme="minorHAnsi"/>
          <w:color w:val="000000"/>
          <w:szCs w:val="20"/>
        </w:rPr>
      </w:pPr>
    </w:p>
    <w:p w14:paraId="74F8A947" w14:textId="419A8234" w:rsidR="009D7B33" w:rsidRDefault="000A7B87" w:rsidP="00A309C9">
      <w:pPr>
        <w:jc w:val="both"/>
        <w:rPr>
          <w:rFonts w:asciiTheme="minorHAnsi" w:hAnsiTheme="minorHAnsi" w:cstheme="minorHAnsi"/>
          <w:color w:val="000000"/>
          <w:szCs w:val="20"/>
        </w:rPr>
      </w:pPr>
      <w:r w:rsidRPr="00B11BAE">
        <w:rPr>
          <w:rFonts w:asciiTheme="minorHAnsi" w:hAnsiTheme="minorHAnsi" w:cstheme="minorHAnsi"/>
          <w:color w:val="000000"/>
          <w:szCs w:val="20"/>
        </w:rPr>
        <w:t xml:space="preserve">Finally, I want to thank you for being so supportive as part of the school community in what has been a challenging period. If you have any questions, please do not hesitate to contact me at </w:t>
      </w:r>
      <w:hyperlink r:id="rId13" w:history="1">
        <w:r w:rsidR="00C04D0B" w:rsidRPr="00B11BAE">
          <w:rPr>
            <w:rStyle w:val="Hyperlink"/>
            <w:rFonts w:asciiTheme="minorHAnsi" w:hAnsiTheme="minorHAnsi" w:cstheme="minorHAnsi"/>
            <w:szCs w:val="20"/>
          </w:rPr>
          <w:t>admin@corbyprimaryacademy.org</w:t>
        </w:r>
      </w:hyperlink>
      <w:r w:rsidR="00A309C9">
        <w:rPr>
          <w:rFonts w:asciiTheme="minorHAnsi" w:hAnsiTheme="minorHAnsi" w:cstheme="minorHAnsi"/>
          <w:color w:val="000000"/>
          <w:szCs w:val="20"/>
        </w:rPr>
        <w:t>.</w:t>
      </w:r>
    </w:p>
    <w:p w14:paraId="13590879" w14:textId="77777777" w:rsidR="00A309C9" w:rsidRPr="00B11BAE" w:rsidRDefault="00A309C9" w:rsidP="00A309C9">
      <w:pPr>
        <w:jc w:val="both"/>
        <w:rPr>
          <w:rFonts w:asciiTheme="minorHAnsi" w:hAnsiTheme="minorHAnsi" w:cstheme="minorHAnsi"/>
          <w:color w:val="auto"/>
          <w:szCs w:val="20"/>
          <w:lang w:val="en-GB"/>
        </w:rPr>
      </w:pPr>
    </w:p>
    <w:p w14:paraId="50172F39" w14:textId="24D331A7" w:rsidR="003D3FAE" w:rsidRPr="00B11BAE" w:rsidRDefault="003D3FAE" w:rsidP="003D3FAE">
      <w:pPr>
        <w:jc w:val="both"/>
        <w:rPr>
          <w:rFonts w:asciiTheme="minorHAnsi" w:hAnsiTheme="minorHAnsi" w:cstheme="minorHAnsi"/>
          <w:bCs/>
          <w:color w:val="auto"/>
          <w:szCs w:val="20"/>
          <w:lang w:val="en-GB"/>
        </w:rPr>
      </w:pPr>
      <w:r w:rsidRPr="00B11BAE">
        <w:rPr>
          <w:rFonts w:asciiTheme="minorHAnsi" w:hAnsiTheme="minorHAnsi" w:cstheme="minorHAnsi"/>
          <w:bCs/>
          <w:color w:val="auto"/>
          <w:szCs w:val="20"/>
          <w:lang w:val="en-GB"/>
        </w:rPr>
        <w:t>Kind regards</w:t>
      </w:r>
    </w:p>
    <w:p w14:paraId="45FB0818" w14:textId="1B33DF9A" w:rsidR="003D3FAE" w:rsidRPr="00B11BAE" w:rsidRDefault="003D3FAE" w:rsidP="003D3FAE">
      <w:pPr>
        <w:jc w:val="both"/>
        <w:rPr>
          <w:rFonts w:asciiTheme="minorHAnsi" w:hAnsiTheme="minorHAnsi" w:cstheme="minorHAnsi"/>
          <w:bCs/>
          <w:color w:val="auto"/>
          <w:szCs w:val="20"/>
          <w:lang w:val="en-GB"/>
        </w:rPr>
      </w:pPr>
    </w:p>
    <w:p w14:paraId="77974527" w14:textId="48BA62FF" w:rsidR="00194079" w:rsidRPr="00B11BAE" w:rsidRDefault="4E59A2A4" w:rsidP="34AF7BBF">
      <w:pPr>
        <w:jc w:val="both"/>
        <w:rPr>
          <w:rFonts w:asciiTheme="minorHAnsi" w:hAnsiTheme="minorHAnsi" w:cstheme="minorHAnsi"/>
          <w:szCs w:val="20"/>
        </w:rPr>
      </w:pPr>
      <w:r w:rsidRPr="00B11BAE">
        <w:rPr>
          <w:rFonts w:asciiTheme="minorHAnsi" w:hAnsiTheme="minorHAnsi" w:cstheme="minorHAnsi"/>
          <w:noProof/>
          <w:szCs w:val="20"/>
        </w:rPr>
        <w:drawing>
          <wp:inline distT="0" distB="0" distL="0" distR="0" wp14:anchorId="25E0B26F" wp14:editId="49A0FE32">
            <wp:extent cx="1676400" cy="565242"/>
            <wp:effectExtent l="0" t="0" r="0" b="0"/>
            <wp:docPr id="1984808036" name="Picture 198480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676400" cy="565242"/>
                    </a:xfrm>
                    <a:prstGeom prst="rect">
                      <a:avLst/>
                    </a:prstGeom>
                  </pic:spPr>
                </pic:pic>
              </a:graphicData>
            </a:graphic>
          </wp:inline>
        </w:drawing>
      </w:r>
    </w:p>
    <w:p w14:paraId="684FA368" w14:textId="612EA04B" w:rsidR="00194079" w:rsidRPr="00B11BAE" w:rsidRDefault="00194079" w:rsidP="0088284F">
      <w:pPr>
        <w:jc w:val="both"/>
        <w:rPr>
          <w:rFonts w:asciiTheme="minorHAnsi" w:hAnsiTheme="minorHAnsi" w:cstheme="minorHAnsi"/>
          <w:bCs/>
          <w:color w:val="auto"/>
          <w:szCs w:val="20"/>
          <w:lang w:val="en-GB"/>
        </w:rPr>
      </w:pPr>
      <w:r w:rsidRPr="00B11BAE">
        <w:rPr>
          <w:rFonts w:asciiTheme="minorHAnsi" w:hAnsiTheme="minorHAnsi" w:cstheme="minorHAnsi"/>
          <w:bCs/>
          <w:color w:val="auto"/>
          <w:szCs w:val="20"/>
          <w:lang w:val="en-GB"/>
        </w:rPr>
        <w:t>Mrs Chrissie Barrington</w:t>
      </w:r>
    </w:p>
    <w:p w14:paraId="542E3465" w14:textId="03AC44FC" w:rsidR="00A036F7" w:rsidRPr="00B11BAE" w:rsidRDefault="00194079" w:rsidP="0088284F">
      <w:pPr>
        <w:jc w:val="both"/>
        <w:rPr>
          <w:rFonts w:asciiTheme="minorHAnsi" w:hAnsiTheme="minorHAnsi" w:cstheme="minorHAnsi"/>
          <w:color w:val="auto"/>
          <w:szCs w:val="20"/>
          <w:lang w:val="en-GB"/>
        </w:rPr>
      </w:pPr>
      <w:r w:rsidRPr="00B11BAE">
        <w:rPr>
          <w:rFonts w:asciiTheme="minorHAnsi" w:hAnsiTheme="minorHAnsi" w:cstheme="minorHAnsi"/>
          <w:bCs/>
          <w:color w:val="auto"/>
          <w:szCs w:val="20"/>
          <w:lang w:val="en-GB"/>
        </w:rPr>
        <w:t>Executive Principal</w:t>
      </w:r>
      <w:r w:rsidR="003D3FAE" w:rsidRPr="00B11BAE">
        <w:rPr>
          <w:rFonts w:asciiTheme="minorHAnsi" w:hAnsiTheme="minorHAnsi" w:cstheme="minorHAnsi"/>
          <w:bCs/>
          <w:color w:val="auto"/>
          <w:szCs w:val="20"/>
          <w:lang w:val="en-GB"/>
        </w:rPr>
        <w:t xml:space="preserve"> </w:t>
      </w:r>
    </w:p>
    <w:sectPr w:rsidR="00A036F7" w:rsidRPr="00B11BAE" w:rsidSect="00796E57">
      <w:footerReference w:type="default" r:id="rId15"/>
      <w:footerReference w:type="first" r:id="rId16"/>
      <w:pgSz w:w="11907" w:h="16839" w:code="9"/>
      <w:pgMar w:top="568" w:right="720" w:bottom="720" w:left="720" w:header="283"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CA761" w14:textId="77777777" w:rsidR="00633A74" w:rsidRDefault="00633A74">
      <w:r>
        <w:separator/>
      </w:r>
    </w:p>
  </w:endnote>
  <w:endnote w:type="continuationSeparator" w:id="0">
    <w:p w14:paraId="737889B5" w14:textId="77777777" w:rsidR="00633A74" w:rsidRDefault="00633A74">
      <w:r>
        <w:continuationSeparator/>
      </w:r>
    </w:p>
  </w:endnote>
  <w:endnote w:type="continuationNotice" w:id="1">
    <w:p w14:paraId="497DEFE4" w14:textId="77777777" w:rsidR="00633A74" w:rsidRDefault="00633A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alibri-Italic">
    <w:altName w:val="Calibr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ED0A" w14:textId="5BDBD25B" w:rsidR="001E5D72" w:rsidRDefault="001E5D72">
    <w:pPr>
      <w:pStyle w:val="Footer"/>
    </w:pPr>
    <w:r>
      <w:fldChar w:fldCharType="begin"/>
    </w:r>
    <w:r>
      <w:instrText xml:space="preserve"> page </w:instrText>
    </w:r>
    <w:r>
      <w:fldChar w:fldCharType="separate"/>
    </w:r>
    <w:r w:rsidR="002A7689">
      <w:rPr>
        <w:noProof/>
      </w:rPr>
      <w:t>2</w:t>
    </w:r>
    <w:r>
      <w:rPr>
        <w:noProof/>
      </w:rPr>
      <w:fldChar w:fldCharType="end"/>
    </w:r>
  </w:p>
  <w:p w14:paraId="62486C05" w14:textId="77777777" w:rsidR="001E5D72" w:rsidRDefault="001E5D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E3A0" w14:textId="6A365453" w:rsidR="001E5D72" w:rsidRDefault="00A036F7" w:rsidP="00B40EE1">
    <w:pPr>
      <w:pStyle w:val="BasicParagraph"/>
      <w:ind w:left="-142"/>
      <w:jc w:val="center"/>
      <w:rPr>
        <w:rFonts w:ascii="Calibri" w:hAnsi="Calibri" w:cs="Calibri-Italic"/>
        <w:b/>
        <w:noProof/>
        <w:color w:val="660066"/>
        <w:spacing w:val="2"/>
        <w:lang w:eastAsia="en-GB"/>
      </w:rPr>
    </w:pPr>
    <w:r>
      <w:rPr>
        <w:noProof/>
        <w:lang w:eastAsia="en-GB"/>
      </w:rPr>
      <w:drawing>
        <wp:anchor distT="0" distB="0" distL="114300" distR="114300" simplePos="0" relativeHeight="251658240" behindDoc="0" locked="0" layoutInCell="1" allowOverlap="1" wp14:anchorId="5A687598" wp14:editId="5AFD6B18">
          <wp:simplePos x="0" y="0"/>
          <wp:positionH relativeFrom="column">
            <wp:posOffset>6325172</wp:posOffset>
          </wp:positionH>
          <wp:positionV relativeFrom="paragraph">
            <wp:posOffset>253999</wp:posOffset>
          </wp:positionV>
          <wp:extent cx="551365" cy="466725"/>
          <wp:effectExtent l="0" t="0" r="1270" b="0"/>
          <wp:wrapNone/>
          <wp:docPr id="24" name="Picture 24" descr="Ofsted Outstan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sted Outstand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244" cy="473394"/>
                  </a:xfrm>
                  <a:prstGeom prst="rect">
                    <a:avLst/>
                  </a:prstGeom>
                  <a:noFill/>
                  <a:ln>
                    <a:noFill/>
                  </a:ln>
                </pic:spPr>
              </pic:pic>
            </a:graphicData>
          </a:graphic>
          <wp14:sizeRelH relativeFrom="page">
            <wp14:pctWidth>0</wp14:pctWidth>
          </wp14:sizeRelH>
          <wp14:sizeRelV relativeFrom="page">
            <wp14:pctHeight>0</wp14:pctHeight>
          </wp14:sizeRelV>
        </wp:anchor>
      </w:drawing>
    </w:r>
    <w:r w:rsidR="012CED34" w:rsidRPr="012CED34">
      <w:rPr>
        <w:rFonts w:ascii="Calibri" w:hAnsi="Calibri" w:cs="Calibri-Italic"/>
        <w:b/>
        <w:bCs/>
        <w:i/>
        <w:iCs/>
        <w:color w:val="660066"/>
        <w:spacing w:val="2"/>
        <w:lang w:val="en-US"/>
      </w:rPr>
      <w:t xml:space="preserve">The Corby Primary Academy is part of the Greenwood Academies Trust </w:t>
    </w:r>
    <w:r w:rsidR="0083780A" w:rsidRPr="00A50522">
      <w:rPr>
        <w:rFonts w:ascii="Calibri" w:hAnsi="Calibri" w:cs="Calibri-Italic"/>
        <w:b/>
        <w:noProof/>
        <w:color w:val="660066"/>
        <w:spacing w:val="2"/>
        <w:lang w:eastAsia="en-GB"/>
      </w:rPr>
      <w:drawing>
        <wp:inline distT="0" distB="0" distL="0" distR="0" wp14:anchorId="0A277950" wp14:editId="07777777">
          <wp:extent cx="4410075" cy="509905"/>
          <wp:effectExtent l="0" t="0" r="0" b="0"/>
          <wp:docPr id="25" name="Picture 12" descr="Description: hands-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ands-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0075" cy="509905"/>
                  </a:xfrm>
                  <a:prstGeom prst="rect">
                    <a:avLst/>
                  </a:prstGeom>
                  <a:noFill/>
                  <a:ln>
                    <a:noFill/>
                  </a:ln>
                </pic:spPr>
              </pic:pic>
            </a:graphicData>
          </a:graphic>
        </wp:inline>
      </w:drawing>
    </w:r>
    <w:r w:rsidR="012CED34" w:rsidRPr="25D41C7D">
      <w:rPr>
        <w:rFonts w:ascii="Calibri" w:hAnsi="Calibri" w:cs="Calibri-Italic"/>
        <w:b/>
        <w:bCs/>
        <w:noProof/>
        <w:color w:val="660066"/>
        <w:spacing w:val="2"/>
        <w:lang w:eastAsia="en-GB"/>
      </w:rPr>
      <w:t xml:space="preserve">               </w:t>
    </w:r>
  </w:p>
  <w:p w14:paraId="53128261" w14:textId="77777777" w:rsidR="00266E13" w:rsidRPr="00266E13" w:rsidRDefault="00266E13" w:rsidP="00266E13">
    <w:pPr>
      <w:spacing w:line="276" w:lineRule="auto"/>
      <w:ind w:left="720" w:right="1020"/>
      <w:jc w:val="center"/>
      <w:rPr>
        <w:rFonts w:ascii="Arial Narrow" w:eastAsia="Calibri" w:hAnsi="Arial Narrow" w:cs="Arial"/>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B5A4A" w14:textId="77777777" w:rsidR="00633A74" w:rsidRDefault="00633A74">
      <w:r>
        <w:separator/>
      </w:r>
    </w:p>
  </w:footnote>
  <w:footnote w:type="continuationSeparator" w:id="0">
    <w:p w14:paraId="52B230FA" w14:textId="77777777" w:rsidR="00633A74" w:rsidRDefault="00633A74">
      <w:r>
        <w:continuationSeparator/>
      </w:r>
    </w:p>
  </w:footnote>
  <w:footnote w:type="continuationNotice" w:id="1">
    <w:p w14:paraId="4336FBF1" w14:textId="77777777" w:rsidR="00633A74" w:rsidRDefault="00633A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F6001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4AAFB6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2BE86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FAF8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61B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049E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D6AEC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C819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252E7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E4902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006C4D"/>
    <w:multiLevelType w:val="hybridMultilevel"/>
    <w:tmpl w:val="7A0EDA94"/>
    <w:lvl w:ilvl="0" w:tplc="E19483B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6E6BB3"/>
    <w:multiLevelType w:val="hybridMultilevel"/>
    <w:tmpl w:val="2404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006B65"/>
    <w:multiLevelType w:val="hybridMultilevel"/>
    <w:tmpl w:val="B1CC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BB6261"/>
    <w:multiLevelType w:val="hybridMultilevel"/>
    <w:tmpl w:val="FBBADC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3C62AF7"/>
    <w:multiLevelType w:val="hybridMultilevel"/>
    <w:tmpl w:val="B5C6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B6EC8"/>
    <w:multiLevelType w:val="hybridMultilevel"/>
    <w:tmpl w:val="7DFA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402C88"/>
    <w:multiLevelType w:val="hybridMultilevel"/>
    <w:tmpl w:val="1526C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A2EFE"/>
    <w:multiLevelType w:val="hybridMultilevel"/>
    <w:tmpl w:val="1E90D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4745C"/>
    <w:multiLevelType w:val="hybridMultilevel"/>
    <w:tmpl w:val="84345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63C76"/>
    <w:multiLevelType w:val="multilevel"/>
    <w:tmpl w:val="59B4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8E4195"/>
    <w:multiLevelType w:val="hybridMultilevel"/>
    <w:tmpl w:val="C0BC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7559C1"/>
    <w:multiLevelType w:val="hybridMultilevel"/>
    <w:tmpl w:val="27429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845FC5"/>
    <w:multiLevelType w:val="hybridMultilevel"/>
    <w:tmpl w:val="A04E50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5CC06FB"/>
    <w:multiLevelType w:val="hybridMultilevel"/>
    <w:tmpl w:val="364EBFC2"/>
    <w:lvl w:ilvl="0" w:tplc="BD4480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103529"/>
    <w:multiLevelType w:val="hybridMultilevel"/>
    <w:tmpl w:val="6B949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E86CDD"/>
    <w:multiLevelType w:val="hybridMultilevel"/>
    <w:tmpl w:val="2F9033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70717243"/>
    <w:multiLevelType w:val="hybridMultilevel"/>
    <w:tmpl w:val="A580C4AC"/>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7" w15:restartNumberingAfterBreak="0">
    <w:nsid w:val="733631B9"/>
    <w:multiLevelType w:val="hybridMultilevel"/>
    <w:tmpl w:val="9FFC3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80698A"/>
    <w:multiLevelType w:val="hybridMultilevel"/>
    <w:tmpl w:val="38BCE7B2"/>
    <w:lvl w:ilvl="0" w:tplc="F15CE0A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821F09"/>
    <w:multiLevelType w:val="hybridMultilevel"/>
    <w:tmpl w:val="BACE0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066C3C"/>
    <w:multiLevelType w:val="hybridMultilevel"/>
    <w:tmpl w:val="088066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7C383AEF"/>
    <w:multiLevelType w:val="hybridMultilevel"/>
    <w:tmpl w:val="A3B046AA"/>
    <w:lvl w:ilvl="0" w:tplc="4FDAF4E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4104A6"/>
    <w:multiLevelType w:val="hybridMultilevel"/>
    <w:tmpl w:val="F5660EE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5"/>
  </w:num>
  <w:num w:numId="13">
    <w:abstractNumId w:val="11"/>
  </w:num>
  <w:num w:numId="14">
    <w:abstractNumId w:val="29"/>
  </w:num>
  <w:num w:numId="15">
    <w:abstractNumId w:val="13"/>
  </w:num>
  <w:num w:numId="16">
    <w:abstractNumId w:val="27"/>
  </w:num>
  <w:num w:numId="17">
    <w:abstractNumId w:val="25"/>
  </w:num>
  <w:num w:numId="18">
    <w:abstractNumId w:val="32"/>
  </w:num>
  <w:num w:numId="19">
    <w:abstractNumId w:val="12"/>
  </w:num>
  <w:num w:numId="20">
    <w:abstractNumId w:val="30"/>
  </w:num>
  <w:num w:numId="21">
    <w:abstractNumId w:val="26"/>
  </w:num>
  <w:num w:numId="22">
    <w:abstractNumId w:val="24"/>
  </w:num>
  <w:num w:numId="23">
    <w:abstractNumId w:val="20"/>
  </w:num>
  <w:num w:numId="24">
    <w:abstractNumId w:val="21"/>
  </w:num>
  <w:num w:numId="25">
    <w:abstractNumId w:val="28"/>
  </w:num>
  <w:num w:numId="26">
    <w:abstractNumId w:val="22"/>
  </w:num>
  <w:num w:numId="27">
    <w:abstractNumId w:val="17"/>
  </w:num>
  <w:num w:numId="28">
    <w:abstractNumId w:val="10"/>
  </w:num>
  <w:num w:numId="29">
    <w:abstractNumId w:val="16"/>
  </w:num>
  <w:num w:numId="30">
    <w:abstractNumId w:val="23"/>
  </w:num>
  <w:num w:numId="31">
    <w:abstractNumId w:val="18"/>
  </w:num>
  <w:num w:numId="32">
    <w:abstractNumId w:val="3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Type w:val="letter"/>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DynamicGuides" w:val="1"/>
    <w:docVar w:name="ShowMarginGuides" w:val="0"/>
    <w:docVar w:name="ShowOutlines" w:val="0"/>
    <w:docVar w:name="ShowStaticGuides" w:val="0"/>
  </w:docVars>
  <w:rsids>
    <w:rsidRoot w:val="0030000A"/>
    <w:rsid w:val="00002885"/>
    <w:rsid w:val="00003754"/>
    <w:rsid w:val="00004116"/>
    <w:rsid w:val="00005032"/>
    <w:rsid w:val="00014128"/>
    <w:rsid w:val="000245F6"/>
    <w:rsid w:val="000268E6"/>
    <w:rsid w:val="00031292"/>
    <w:rsid w:val="00035058"/>
    <w:rsid w:val="000401CE"/>
    <w:rsid w:val="00051AC4"/>
    <w:rsid w:val="000724D7"/>
    <w:rsid w:val="00073A8E"/>
    <w:rsid w:val="00074DEF"/>
    <w:rsid w:val="00081D09"/>
    <w:rsid w:val="00090541"/>
    <w:rsid w:val="000A031D"/>
    <w:rsid w:val="000A536B"/>
    <w:rsid w:val="000A5A8E"/>
    <w:rsid w:val="000A7B87"/>
    <w:rsid w:val="000B115C"/>
    <w:rsid w:val="000B2A84"/>
    <w:rsid w:val="000C23DC"/>
    <w:rsid w:val="000E2588"/>
    <w:rsid w:val="000F631C"/>
    <w:rsid w:val="0010219B"/>
    <w:rsid w:val="0011553A"/>
    <w:rsid w:val="00116C9F"/>
    <w:rsid w:val="00121543"/>
    <w:rsid w:val="00124A20"/>
    <w:rsid w:val="00125F57"/>
    <w:rsid w:val="00127630"/>
    <w:rsid w:val="001354F8"/>
    <w:rsid w:val="0013734F"/>
    <w:rsid w:val="00137372"/>
    <w:rsid w:val="00143342"/>
    <w:rsid w:val="001517CC"/>
    <w:rsid w:val="00166E3A"/>
    <w:rsid w:val="00170446"/>
    <w:rsid w:val="00171B1F"/>
    <w:rsid w:val="00180AA4"/>
    <w:rsid w:val="001813E1"/>
    <w:rsid w:val="00186F74"/>
    <w:rsid w:val="00194079"/>
    <w:rsid w:val="001D6972"/>
    <w:rsid w:val="001E5D72"/>
    <w:rsid w:val="001F0694"/>
    <w:rsid w:val="001F140E"/>
    <w:rsid w:val="00221FAF"/>
    <w:rsid w:val="00227ADD"/>
    <w:rsid w:val="00243D19"/>
    <w:rsid w:val="00245D04"/>
    <w:rsid w:val="00254213"/>
    <w:rsid w:val="002632E1"/>
    <w:rsid w:val="00266E13"/>
    <w:rsid w:val="00272C35"/>
    <w:rsid w:val="00290C4C"/>
    <w:rsid w:val="00293788"/>
    <w:rsid w:val="00294394"/>
    <w:rsid w:val="00295620"/>
    <w:rsid w:val="002A62A3"/>
    <w:rsid w:val="002A7236"/>
    <w:rsid w:val="002A7689"/>
    <w:rsid w:val="002C0197"/>
    <w:rsid w:val="002C17BD"/>
    <w:rsid w:val="002D161A"/>
    <w:rsid w:val="002E6C40"/>
    <w:rsid w:val="002F2D2D"/>
    <w:rsid w:val="002F2D59"/>
    <w:rsid w:val="002F6992"/>
    <w:rsid w:val="0030000A"/>
    <w:rsid w:val="003054D2"/>
    <w:rsid w:val="00313796"/>
    <w:rsid w:val="00313A4E"/>
    <w:rsid w:val="003203CC"/>
    <w:rsid w:val="003217BD"/>
    <w:rsid w:val="003233E1"/>
    <w:rsid w:val="0032487A"/>
    <w:rsid w:val="00335657"/>
    <w:rsid w:val="00337C98"/>
    <w:rsid w:val="003475B0"/>
    <w:rsid w:val="00363B29"/>
    <w:rsid w:val="00375706"/>
    <w:rsid w:val="003854B9"/>
    <w:rsid w:val="003902C0"/>
    <w:rsid w:val="0039272D"/>
    <w:rsid w:val="003946EE"/>
    <w:rsid w:val="0039523C"/>
    <w:rsid w:val="003A6748"/>
    <w:rsid w:val="003B2A77"/>
    <w:rsid w:val="003C3776"/>
    <w:rsid w:val="003C5FB1"/>
    <w:rsid w:val="003D3FAE"/>
    <w:rsid w:val="003D5DDE"/>
    <w:rsid w:val="003E5B46"/>
    <w:rsid w:val="003F0362"/>
    <w:rsid w:val="004148C4"/>
    <w:rsid w:val="0042505D"/>
    <w:rsid w:val="00444CEA"/>
    <w:rsid w:val="00460104"/>
    <w:rsid w:val="00476217"/>
    <w:rsid w:val="004909B8"/>
    <w:rsid w:val="004919FA"/>
    <w:rsid w:val="004B5A2E"/>
    <w:rsid w:val="004B70F2"/>
    <w:rsid w:val="004C276C"/>
    <w:rsid w:val="004C295B"/>
    <w:rsid w:val="004D362C"/>
    <w:rsid w:val="004D619A"/>
    <w:rsid w:val="004E08A7"/>
    <w:rsid w:val="004E3633"/>
    <w:rsid w:val="004E4D1A"/>
    <w:rsid w:val="004F0465"/>
    <w:rsid w:val="004F2B77"/>
    <w:rsid w:val="005168BE"/>
    <w:rsid w:val="005179BF"/>
    <w:rsid w:val="005238FE"/>
    <w:rsid w:val="00525D5E"/>
    <w:rsid w:val="005402E2"/>
    <w:rsid w:val="005445B0"/>
    <w:rsid w:val="005614EB"/>
    <w:rsid w:val="0056680F"/>
    <w:rsid w:val="005775D3"/>
    <w:rsid w:val="00596AEF"/>
    <w:rsid w:val="005B10D0"/>
    <w:rsid w:val="005D6012"/>
    <w:rsid w:val="005E27C0"/>
    <w:rsid w:val="005E7822"/>
    <w:rsid w:val="005F3BC5"/>
    <w:rsid w:val="005F7E47"/>
    <w:rsid w:val="00611844"/>
    <w:rsid w:val="006141D5"/>
    <w:rsid w:val="006212E7"/>
    <w:rsid w:val="006231B0"/>
    <w:rsid w:val="00633A74"/>
    <w:rsid w:val="00636E55"/>
    <w:rsid w:val="006411BE"/>
    <w:rsid w:val="00646741"/>
    <w:rsid w:val="006518A3"/>
    <w:rsid w:val="00660DA2"/>
    <w:rsid w:val="00661B47"/>
    <w:rsid w:val="006755A5"/>
    <w:rsid w:val="006771EA"/>
    <w:rsid w:val="006A4BC1"/>
    <w:rsid w:val="006A6173"/>
    <w:rsid w:val="006B0C35"/>
    <w:rsid w:val="006B4B57"/>
    <w:rsid w:val="006C52A2"/>
    <w:rsid w:val="006F3D53"/>
    <w:rsid w:val="007031C4"/>
    <w:rsid w:val="007036B9"/>
    <w:rsid w:val="007149D9"/>
    <w:rsid w:val="007241DF"/>
    <w:rsid w:val="007369E9"/>
    <w:rsid w:val="00745576"/>
    <w:rsid w:val="0075003E"/>
    <w:rsid w:val="007504A3"/>
    <w:rsid w:val="00755858"/>
    <w:rsid w:val="00763895"/>
    <w:rsid w:val="00763ECC"/>
    <w:rsid w:val="00765B5A"/>
    <w:rsid w:val="00767F9C"/>
    <w:rsid w:val="007818FE"/>
    <w:rsid w:val="00796E57"/>
    <w:rsid w:val="007A19B7"/>
    <w:rsid w:val="007A37E9"/>
    <w:rsid w:val="007B6E13"/>
    <w:rsid w:val="007D03CA"/>
    <w:rsid w:val="007E046C"/>
    <w:rsid w:val="008058CA"/>
    <w:rsid w:val="00816484"/>
    <w:rsid w:val="008247A3"/>
    <w:rsid w:val="00834D5B"/>
    <w:rsid w:val="00836959"/>
    <w:rsid w:val="0083780A"/>
    <w:rsid w:val="00841EB4"/>
    <w:rsid w:val="00847343"/>
    <w:rsid w:val="00847F84"/>
    <w:rsid w:val="008635F2"/>
    <w:rsid w:val="00881595"/>
    <w:rsid w:val="00882236"/>
    <w:rsid w:val="0088284F"/>
    <w:rsid w:val="00885B0E"/>
    <w:rsid w:val="00893044"/>
    <w:rsid w:val="008A007C"/>
    <w:rsid w:val="008B0FCA"/>
    <w:rsid w:val="008B4CAE"/>
    <w:rsid w:val="008C0614"/>
    <w:rsid w:val="008C1768"/>
    <w:rsid w:val="008C48E1"/>
    <w:rsid w:val="008D6959"/>
    <w:rsid w:val="008E3700"/>
    <w:rsid w:val="008E6F8D"/>
    <w:rsid w:val="00915118"/>
    <w:rsid w:val="00930D92"/>
    <w:rsid w:val="00944A1A"/>
    <w:rsid w:val="00946442"/>
    <w:rsid w:val="0096657A"/>
    <w:rsid w:val="009779DB"/>
    <w:rsid w:val="009A0839"/>
    <w:rsid w:val="009A54E5"/>
    <w:rsid w:val="009B2C41"/>
    <w:rsid w:val="009C216B"/>
    <w:rsid w:val="009D0EC2"/>
    <w:rsid w:val="009D3773"/>
    <w:rsid w:val="009D7B33"/>
    <w:rsid w:val="009E247D"/>
    <w:rsid w:val="009F022A"/>
    <w:rsid w:val="009F0C05"/>
    <w:rsid w:val="00A036F7"/>
    <w:rsid w:val="00A12EB9"/>
    <w:rsid w:val="00A15CE8"/>
    <w:rsid w:val="00A2227A"/>
    <w:rsid w:val="00A309C9"/>
    <w:rsid w:val="00A3318A"/>
    <w:rsid w:val="00A36773"/>
    <w:rsid w:val="00A45AF5"/>
    <w:rsid w:val="00A50522"/>
    <w:rsid w:val="00A610AD"/>
    <w:rsid w:val="00A6203E"/>
    <w:rsid w:val="00A82869"/>
    <w:rsid w:val="00A84162"/>
    <w:rsid w:val="00A853F9"/>
    <w:rsid w:val="00A95B40"/>
    <w:rsid w:val="00AA745A"/>
    <w:rsid w:val="00AC5BF6"/>
    <w:rsid w:val="00AD3D19"/>
    <w:rsid w:val="00AE67E8"/>
    <w:rsid w:val="00AE6DE2"/>
    <w:rsid w:val="00AF1A0E"/>
    <w:rsid w:val="00B058BF"/>
    <w:rsid w:val="00B067EB"/>
    <w:rsid w:val="00B07731"/>
    <w:rsid w:val="00B11BAE"/>
    <w:rsid w:val="00B12140"/>
    <w:rsid w:val="00B124A5"/>
    <w:rsid w:val="00B17E7B"/>
    <w:rsid w:val="00B273A3"/>
    <w:rsid w:val="00B33130"/>
    <w:rsid w:val="00B35771"/>
    <w:rsid w:val="00B37657"/>
    <w:rsid w:val="00B40EE1"/>
    <w:rsid w:val="00B50293"/>
    <w:rsid w:val="00B556CA"/>
    <w:rsid w:val="00B6171B"/>
    <w:rsid w:val="00B67904"/>
    <w:rsid w:val="00B77BF7"/>
    <w:rsid w:val="00B82B11"/>
    <w:rsid w:val="00B8414D"/>
    <w:rsid w:val="00B937AE"/>
    <w:rsid w:val="00BA4254"/>
    <w:rsid w:val="00BA5404"/>
    <w:rsid w:val="00BC1745"/>
    <w:rsid w:val="00C0096C"/>
    <w:rsid w:val="00C04D0B"/>
    <w:rsid w:val="00C06BE6"/>
    <w:rsid w:val="00C171D5"/>
    <w:rsid w:val="00C2604F"/>
    <w:rsid w:val="00C3082B"/>
    <w:rsid w:val="00C44DCD"/>
    <w:rsid w:val="00C5229F"/>
    <w:rsid w:val="00C55D0B"/>
    <w:rsid w:val="00C606A9"/>
    <w:rsid w:val="00C629F2"/>
    <w:rsid w:val="00C662B4"/>
    <w:rsid w:val="00C66610"/>
    <w:rsid w:val="00C66E65"/>
    <w:rsid w:val="00C7281A"/>
    <w:rsid w:val="00C8323D"/>
    <w:rsid w:val="00C86A85"/>
    <w:rsid w:val="00C91677"/>
    <w:rsid w:val="00C9312B"/>
    <w:rsid w:val="00CB2A54"/>
    <w:rsid w:val="00CB682A"/>
    <w:rsid w:val="00CC00EA"/>
    <w:rsid w:val="00CC338A"/>
    <w:rsid w:val="00CD1EC1"/>
    <w:rsid w:val="00CD34F8"/>
    <w:rsid w:val="00CE3448"/>
    <w:rsid w:val="00CF645C"/>
    <w:rsid w:val="00CF71A2"/>
    <w:rsid w:val="00D00786"/>
    <w:rsid w:val="00D02A53"/>
    <w:rsid w:val="00D14BC6"/>
    <w:rsid w:val="00D20B7A"/>
    <w:rsid w:val="00D223C6"/>
    <w:rsid w:val="00D36187"/>
    <w:rsid w:val="00D36935"/>
    <w:rsid w:val="00D4398D"/>
    <w:rsid w:val="00D443B8"/>
    <w:rsid w:val="00D771CC"/>
    <w:rsid w:val="00D811CF"/>
    <w:rsid w:val="00D817C8"/>
    <w:rsid w:val="00D8196A"/>
    <w:rsid w:val="00D834A0"/>
    <w:rsid w:val="00DA604D"/>
    <w:rsid w:val="00DB2FD9"/>
    <w:rsid w:val="00DC439B"/>
    <w:rsid w:val="00DD134B"/>
    <w:rsid w:val="00DD2983"/>
    <w:rsid w:val="00DD30BB"/>
    <w:rsid w:val="00DD6F4D"/>
    <w:rsid w:val="00DE5134"/>
    <w:rsid w:val="00DF785B"/>
    <w:rsid w:val="00E00CF0"/>
    <w:rsid w:val="00E0761E"/>
    <w:rsid w:val="00E11CE4"/>
    <w:rsid w:val="00E15E61"/>
    <w:rsid w:val="00E17DCF"/>
    <w:rsid w:val="00E2601E"/>
    <w:rsid w:val="00E46A72"/>
    <w:rsid w:val="00E505CA"/>
    <w:rsid w:val="00E53796"/>
    <w:rsid w:val="00E638D0"/>
    <w:rsid w:val="00E72F59"/>
    <w:rsid w:val="00E73542"/>
    <w:rsid w:val="00EB3A8C"/>
    <w:rsid w:val="00EB53C5"/>
    <w:rsid w:val="00EB6ECD"/>
    <w:rsid w:val="00EB77CF"/>
    <w:rsid w:val="00EC4ED6"/>
    <w:rsid w:val="00EC5953"/>
    <w:rsid w:val="00ED2A3D"/>
    <w:rsid w:val="00ED6C93"/>
    <w:rsid w:val="00EE1988"/>
    <w:rsid w:val="00F000A8"/>
    <w:rsid w:val="00F04A2E"/>
    <w:rsid w:val="00F1126B"/>
    <w:rsid w:val="00F112BE"/>
    <w:rsid w:val="00F134C6"/>
    <w:rsid w:val="00F15720"/>
    <w:rsid w:val="00F21E1F"/>
    <w:rsid w:val="00F24927"/>
    <w:rsid w:val="00F25A2A"/>
    <w:rsid w:val="00F3342A"/>
    <w:rsid w:val="00F47DA3"/>
    <w:rsid w:val="00F574AE"/>
    <w:rsid w:val="00F65745"/>
    <w:rsid w:val="00F73DD6"/>
    <w:rsid w:val="00F7664B"/>
    <w:rsid w:val="00F91169"/>
    <w:rsid w:val="00FB3017"/>
    <w:rsid w:val="00FC0260"/>
    <w:rsid w:val="00FE10E5"/>
    <w:rsid w:val="00FE65C8"/>
    <w:rsid w:val="012CED34"/>
    <w:rsid w:val="172A14F7"/>
    <w:rsid w:val="25D41C7D"/>
    <w:rsid w:val="2A2BADA5"/>
    <w:rsid w:val="34AF7BBF"/>
    <w:rsid w:val="3CC24859"/>
    <w:rsid w:val="4E59A2A4"/>
    <w:rsid w:val="51B9D250"/>
    <w:rsid w:val="5F3C1F20"/>
    <w:rsid w:val="645F81C5"/>
    <w:rsid w:val="7D18A7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F86C1"/>
  <w15:docId w15:val="{E93A8F75-8F84-4708-9F34-FD2F07965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sto MT" w:eastAsia="Times New Roman" w:hAnsi="Calisto MT" w:cs="Times New Roman"/>
        <w:lang w:val="en-GB" w:eastAsia="en-GB"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03743"/>
    <w:rPr>
      <w:color w:val="404040"/>
      <w:szCs w:val="22"/>
      <w:lang w:val="en-US" w:eastAsia="en-US"/>
    </w:rPr>
  </w:style>
  <w:style w:type="paragraph" w:styleId="Heading1">
    <w:name w:val="heading 1"/>
    <w:basedOn w:val="Normal"/>
    <w:next w:val="Normal"/>
    <w:link w:val="Heading1Char"/>
    <w:qFormat/>
    <w:rsid w:val="00E03743"/>
    <w:pPr>
      <w:keepNext/>
      <w:keepLines/>
      <w:spacing w:before="480"/>
      <w:outlineLvl w:val="0"/>
    </w:pPr>
    <w:rPr>
      <w:b/>
      <w:bCs/>
      <w:color w:val="5B6B72"/>
      <w:sz w:val="28"/>
      <w:szCs w:val="28"/>
    </w:rPr>
  </w:style>
  <w:style w:type="paragraph" w:styleId="Heading2">
    <w:name w:val="heading 2"/>
    <w:basedOn w:val="Normal"/>
    <w:next w:val="Normal"/>
    <w:link w:val="Heading2Char"/>
    <w:semiHidden/>
    <w:unhideWhenUsed/>
    <w:qFormat/>
    <w:rsid w:val="00E03743"/>
    <w:pPr>
      <w:keepNext/>
      <w:keepLines/>
      <w:spacing w:before="200"/>
      <w:outlineLvl w:val="1"/>
    </w:pPr>
    <w:rPr>
      <w:b/>
      <w:bCs/>
      <w:color w:val="7C8F97"/>
      <w:sz w:val="26"/>
      <w:szCs w:val="26"/>
    </w:rPr>
  </w:style>
  <w:style w:type="paragraph" w:styleId="Heading3">
    <w:name w:val="heading 3"/>
    <w:basedOn w:val="Normal"/>
    <w:next w:val="Normal"/>
    <w:link w:val="Heading3Char"/>
    <w:semiHidden/>
    <w:unhideWhenUsed/>
    <w:qFormat/>
    <w:rsid w:val="00E03743"/>
    <w:pPr>
      <w:keepNext/>
      <w:keepLines/>
      <w:spacing w:before="200"/>
      <w:outlineLvl w:val="2"/>
    </w:pPr>
    <w:rPr>
      <w:b/>
      <w:bCs/>
      <w:color w:val="7C8F97"/>
    </w:rPr>
  </w:style>
  <w:style w:type="paragraph" w:styleId="Heading4">
    <w:name w:val="heading 4"/>
    <w:basedOn w:val="Normal"/>
    <w:next w:val="Normal"/>
    <w:link w:val="Heading4Char"/>
    <w:semiHidden/>
    <w:unhideWhenUsed/>
    <w:qFormat/>
    <w:rsid w:val="00E03743"/>
    <w:pPr>
      <w:keepNext/>
      <w:keepLines/>
      <w:spacing w:before="200"/>
      <w:outlineLvl w:val="3"/>
    </w:pPr>
    <w:rPr>
      <w:b/>
      <w:bCs/>
      <w:i/>
      <w:iCs/>
      <w:color w:val="7C8F97"/>
    </w:rPr>
  </w:style>
  <w:style w:type="paragraph" w:styleId="Heading5">
    <w:name w:val="heading 5"/>
    <w:basedOn w:val="Normal"/>
    <w:next w:val="Normal"/>
    <w:link w:val="Heading5Char"/>
    <w:semiHidden/>
    <w:unhideWhenUsed/>
    <w:qFormat/>
    <w:rsid w:val="00E03743"/>
    <w:pPr>
      <w:keepNext/>
      <w:keepLines/>
      <w:spacing w:before="200"/>
      <w:outlineLvl w:val="4"/>
    </w:pPr>
    <w:rPr>
      <w:color w:val="3C474C"/>
    </w:rPr>
  </w:style>
  <w:style w:type="paragraph" w:styleId="Heading6">
    <w:name w:val="heading 6"/>
    <w:basedOn w:val="Normal"/>
    <w:next w:val="Normal"/>
    <w:link w:val="Heading6Char"/>
    <w:semiHidden/>
    <w:unhideWhenUsed/>
    <w:qFormat/>
    <w:rsid w:val="00E03743"/>
    <w:pPr>
      <w:keepNext/>
      <w:keepLines/>
      <w:spacing w:before="200"/>
      <w:outlineLvl w:val="5"/>
    </w:pPr>
    <w:rPr>
      <w:i/>
      <w:iCs/>
      <w:color w:val="3C474C"/>
    </w:rPr>
  </w:style>
  <w:style w:type="paragraph" w:styleId="Heading7">
    <w:name w:val="heading 7"/>
    <w:basedOn w:val="Normal"/>
    <w:next w:val="Normal"/>
    <w:link w:val="Heading7Char"/>
    <w:semiHidden/>
    <w:unhideWhenUsed/>
    <w:qFormat/>
    <w:rsid w:val="00E03743"/>
    <w:pPr>
      <w:keepNext/>
      <w:keepLines/>
      <w:spacing w:before="200"/>
      <w:outlineLvl w:val="6"/>
    </w:pPr>
    <w:rPr>
      <w:i/>
      <w:iCs/>
    </w:rPr>
  </w:style>
  <w:style w:type="paragraph" w:styleId="Heading8">
    <w:name w:val="heading 8"/>
    <w:basedOn w:val="Normal"/>
    <w:next w:val="Normal"/>
    <w:link w:val="Heading8Char"/>
    <w:semiHidden/>
    <w:unhideWhenUsed/>
    <w:qFormat/>
    <w:rsid w:val="00E03743"/>
    <w:pPr>
      <w:keepNext/>
      <w:keepLines/>
      <w:spacing w:before="200"/>
      <w:outlineLvl w:val="7"/>
    </w:pPr>
    <w:rPr>
      <w:szCs w:val="20"/>
    </w:rPr>
  </w:style>
  <w:style w:type="paragraph" w:styleId="Heading9">
    <w:name w:val="heading 9"/>
    <w:basedOn w:val="Normal"/>
    <w:next w:val="Normal"/>
    <w:link w:val="Heading9Char"/>
    <w:semiHidden/>
    <w:unhideWhenUsed/>
    <w:qFormat/>
    <w:rsid w:val="00E03743"/>
    <w:pPr>
      <w:keepNext/>
      <w:keepLines/>
      <w:spacing w:before="200"/>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3743"/>
    <w:pPr>
      <w:spacing w:after="200"/>
      <w:ind w:right="144"/>
      <w:jc w:val="right"/>
    </w:pPr>
    <w:rPr>
      <w:color w:val="4B5A60"/>
      <w:szCs w:val="24"/>
    </w:rPr>
  </w:style>
  <w:style w:type="character" w:customStyle="1" w:styleId="HeaderChar">
    <w:name w:val="Header Char"/>
    <w:link w:val="Header"/>
    <w:rsid w:val="00E03743"/>
    <w:rPr>
      <w:color w:val="4B5A60"/>
      <w:sz w:val="20"/>
      <w:szCs w:val="24"/>
    </w:rPr>
  </w:style>
  <w:style w:type="paragraph" w:styleId="Footer">
    <w:name w:val="footer"/>
    <w:basedOn w:val="Normal"/>
    <w:link w:val="FooterChar"/>
    <w:rsid w:val="00E03743"/>
    <w:pPr>
      <w:tabs>
        <w:tab w:val="center" w:pos="4680"/>
        <w:tab w:val="right" w:pos="9360"/>
      </w:tabs>
      <w:spacing w:before="300"/>
      <w:jc w:val="right"/>
    </w:pPr>
    <w:rPr>
      <w:color w:val="7C8F97"/>
      <w:szCs w:val="16"/>
    </w:rPr>
  </w:style>
  <w:style w:type="character" w:customStyle="1" w:styleId="FooterChar">
    <w:name w:val="Footer Char"/>
    <w:link w:val="Footer"/>
    <w:rsid w:val="00E03743"/>
    <w:rPr>
      <w:color w:val="7C8F97"/>
      <w:sz w:val="20"/>
      <w:szCs w:val="16"/>
    </w:rPr>
  </w:style>
  <w:style w:type="paragraph" w:customStyle="1" w:styleId="Header-Left">
    <w:name w:val="Header-Left"/>
    <w:basedOn w:val="Normal"/>
    <w:rsid w:val="00E03743"/>
    <w:pPr>
      <w:spacing w:before="400" w:after="400"/>
      <w:ind w:left="216"/>
    </w:pPr>
    <w:rPr>
      <w:color w:val="4B5A60"/>
      <w:sz w:val="40"/>
    </w:rPr>
  </w:style>
  <w:style w:type="paragraph" w:customStyle="1" w:styleId="Header-Right">
    <w:name w:val="Header-Right"/>
    <w:basedOn w:val="Normal"/>
    <w:rsid w:val="00E03743"/>
    <w:pPr>
      <w:spacing w:before="80" w:after="80" w:line="220" w:lineRule="atLeast"/>
      <w:ind w:left="216" w:right="216"/>
    </w:pPr>
    <w:rPr>
      <w:color w:val="4B5A60"/>
      <w:sz w:val="16"/>
    </w:rPr>
  </w:style>
  <w:style w:type="paragraph" w:customStyle="1" w:styleId="DateandRecipient">
    <w:name w:val="Date and Recipient"/>
    <w:basedOn w:val="Normal"/>
    <w:rsid w:val="00E03743"/>
    <w:pPr>
      <w:spacing w:before="600"/>
    </w:pPr>
  </w:style>
  <w:style w:type="paragraph" w:styleId="BodyText">
    <w:name w:val="Body Text"/>
    <w:basedOn w:val="Normal"/>
    <w:link w:val="BodyTextChar"/>
    <w:rsid w:val="00E03743"/>
    <w:pPr>
      <w:spacing w:before="200"/>
    </w:pPr>
    <w:rPr>
      <w:szCs w:val="20"/>
    </w:rPr>
  </w:style>
  <w:style w:type="character" w:customStyle="1" w:styleId="BodyTextChar">
    <w:name w:val="Body Text Char"/>
    <w:link w:val="BodyText"/>
    <w:rsid w:val="00E03743"/>
    <w:rPr>
      <w:color w:val="404040"/>
      <w:sz w:val="20"/>
      <w:szCs w:val="20"/>
    </w:rPr>
  </w:style>
  <w:style w:type="paragraph" w:styleId="Signature">
    <w:name w:val="Signature"/>
    <w:basedOn w:val="Normal"/>
    <w:link w:val="SignatureChar"/>
    <w:rsid w:val="00E03743"/>
    <w:pPr>
      <w:spacing w:before="720"/>
    </w:pPr>
  </w:style>
  <w:style w:type="character" w:customStyle="1" w:styleId="SignatureChar">
    <w:name w:val="Signature Char"/>
    <w:link w:val="Signature"/>
    <w:rsid w:val="00E03743"/>
    <w:rPr>
      <w:color w:val="404040"/>
      <w:sz w:val="20"/>
    </w:rPr>
  </w:style>
  <w:style w:type="table" w:customStyle="1" w:styleId="OutsideTable-Header">
    <w:name w:val="Outside Table - Header"/>
    <w:basedOn w:val="TableNormal"/>
    <w:rsid w:val="00E03743"/>
    <w:tblPr>
      <w:tblCellMar>
        <w:top w:w="72" w:type="dxa"/>
        <w:left w:w="72" w:type="dxa"/>
        <w:bottom w:w="72" w:type="dxa"/>
        <w:right w:w="72" w:type="dxa"/>
      </w:tblCellMar>
    </w:tblPr>
    <w:tcPr>
      <w:shd w:val="clear" w:color="auto" w:fill="7C8F97"/>
    </w:tc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tblBorders>
        <w:top w:val="single" w:sz="8" w:space="0" w:color="D1D0C8"/>
        <w:left w:val="single" w:sz="8" w:space="0" w:color="D1D0C8"/>
        <w:bottom w:val="single" w:sz="8" w:space="0" w:color="D1D0C8"/>
        <w:right w:val="single" w:sz="8" w:space="0" w:color="D1D0C8"/>
        <w:insideH w:val="single" w:sz="8" w:space="0" w:color="D1D0C8"/>
        <w:insideV w:val="single" w:sz="8" w:space="0" w:color="D1D0C8"/>
      </w:tblBorders>
      <w:tblCellMar>
        <w:left w:w="0" w:type="dxa"/>
        <w:right w:w="0" w:type="dxa"/>
      </w:tblCellMar>
    </w:tblPr>
    <w:tcPr>
      <w:shd w:val="clear" w:color="auto" w:fill="FFFFFF"/>
    </w:tcPr>
  </w:style>
  <w:style w:type="table" w:customStyle="1" w:styleId="BorderTable-Header">
    <w:name w:val="Border Table - Header"/>
    <w:basedOn w:val="TableNormal"/>
    <w:rsid w:val="00E03743"/>
    <w:tblPr>
      <w:tblBorders>
        <w:top w:val="single" w:sz="4" w:space="0" w:color="404040"/>
        <w:left w:val="single" w:sz="4" w:space="0" w:color="404040"/>
        <w:bottom w:val="single" w:sz="4" w:space="0" w:color="404040"/>
        <w:right w:val="single" w:sz="4" w:space="0" w:color="404040"/>
      </w:tblBorders>
      <w:tblCellMar>
        <w:top w:w="72" w:type="dxa"/>
        <w:left w:w="72" w:type="dxa"/>
        <w:bottom w:w="72" w:type="dxa"/>
        <w:right w:w="72" w:type="dxa"/>
      </w:tblCellMar>
    </w:tblPr>
    <w:tcPr>
      <w:shd w:val="clear" w:color="auto" w:fill="FFFFFF"/>
    </w:tcPr>
  </w:style>
  <w:style w:type="paragraph" w:styleId="BalloonText">
    <w:name w:val="Balloon Text"/>
    <w:basedOn w:val="Normal"/>
    <w:link w:val="BalloonTextChar"/>
    <w:semiHidden/>
    <w:unhideWhenUsed/>
    <w:rsid w:val="00E03743"/>
    <w:rPr>
      <w:rFonts w:ascii="Tahoma" w:hAnsi="Tahoma" w:cs="Tahoma"/>
      <w:sz w:val="16"/>
      <w:szCs w:val="16"/>
    </w:rPr>
  </w:style>
  <w:style w:type="character" w:customStyle="1" w:styleId="BalloonTextChar">
    <w:name w:val="Balloon Text Char"/>
    <w:link w:val="BalloonText"/>
    <w:semiHidden/>
    <w:rsid w:val="00E03743"/>
    <w:rPr>
      <w:rFonts w:ascii="Tahoma" w:hAnsi="Tahoma" w:cs="Tahoma"/>
      <w:color w:val="404040"/>
      <w:sz w:val="16"/>
      <w:szCs w:val="16"/>
    </w:rPr>
  </w:style>
  <w:style w:type="paragraph" w:styleId="Bibliography">
    <w:name w:val="Bibliography"/>
    <w:basedOn w:val="Normal"/>
    <w:next w:val="Normal"/>
    <w:semiHidden/>
    <w:unhideWhenUsed/>
    <w:rsid w:val="00E03743"/>
  </w:style>
  <w:style w:type="paragraph" w:styleId="BlockText">
    <w:name w:val="Block Text"/>
    <w:basedOn w:val="Normal"/>
    <w:semiHidden/>
    <w:unhideWhenUsed/>
    <w:rsid w:val="00E03743"/>
    <w:pPr>
      <w:pBdr>
        <w:top w:val="single" w:sz="2" w:space="10" w:color="7C8F97" w:shadow="1"/>
        <w:left w:val="single" w:sz="2" w:space="10" w:color="7C8F97" w:shadow="1"/>
        <w:bottom w:val="single" w:sz="2" w:space="10" w:color="7C8F97" w:shadow="1"/>
        <w:right w:val="single" w:sz="2" w:space="10" w:color="7C8F97" w:shadow="1"/>
      </w:pBdr>
      <w:ind w:left="1152" w:right="1152"/>
    </w:pPr>
    <w:rPr>
      <w:i/>
      <w:iCs/>
      <w:color w:val="7C8F97"/>
    </w:rPr>
  </w:style>
  <w:style w:type="paragraph" w:styleId="BodyText2">
    <w:name w:val="Body Text 2"/>
    <w:basedOn w:val="Normal"/>
    <w:link w:val="BodyText2Char"/>
    <w:semiHidden/>
    <w:unhideWhenUsed/>
    <w:rsid w:val="00E03743"/>
    <w:pPr>
      <w:spacing w:after="120"/>
      <w:ind w:left="360"/>
    </w:pPr>
  </w:style>
  <w:style w:type="paragraph" w:styleId="BodyText3">
    <w:name w:val="Body Text 3"/>
    <w:basedOn w:val="Normal"/>
    <w:link w:val="BodyText3Char"/>
    <w:semiHidden/>
    <w:unhideWhenUsed/>
    <w:rsid w:val="00E03743"/>
    <w:pPr>
      <w:spacing w:after="120"/>
    </w:pPr>
    <w:rPr>
      <w:sz w:val="16"/>
      <w:szCs w:val="16"/>
    </w:rPr>
  </w:style>
  <w:style w:type="character" w:customStyle="1" w:styleId="BodyText3Char">
    <w:name w:val="Body Text 3 Char"/>
    <w:link w:val="BodyText3"/>
    <w:semiHidden/>
    <w:rsid w:val="00E03743"/>
    <w:rPr>
      <w:color w:val="404040"/>
      <w:sz w:val="16"/>
      <w:szCs w:val="16"/>
    </w:rPr>
  </w:style>
  <w:style w:type="paragraph" w:styleId="BodyTextFirstIndent">
    <w:name w:val="Body Text First Indent"/>
    <w:basedOn w:val="BodyText"/>
    <w:link w:val="BodyTextFirstIndentChar"/>
    <w:semiHidden/>
    <w:unhideWhenUsed/>
    <w:rsid w:val="00E03743"/>
    <w:pPr>
      <w:spacing w:before="0"/>
      <w:ind w:firstLine="360"/>
    </w:pPr>
    <w:rPr>
      <w:szCs w:val="22"/>
    </w:rPr>
  </w:style>
  <w:style w:type="character" w:customStyle="1" w:styleId="BodyTextFirstIndentChar">
    <w:name w:val="Body Text First Indent Char"/>
    <w:basedOn w:val="BodyTextChar"/>
    <w:link w:val="BodyTextFirstIndent"/>
    <w:semiHidden/>
    <w:rsid w:val="00E03743"/>
    <w:rPr>
      <w:color w:val="404040"/>
      <w:sz w:val="20"/>
      <w:szCs w:val="20"/>
    </w:rPr>
  </w:style>
  <w:style w:type="character" w:customStyle="1" w:styleId="BodyText2Char">
    <w:name w:val="Body Text 2 Char"/>
    <w:link w:val="BodyText2"/>
    <w:semiHidden/>
    <w:rsid w:val="00E03743"/>
    <w:rPr>
      <w:color w:val="404040"/>
      <w:sz w:val="20"/>
    </w:rPr>
  </w:style>
  <w:style w:type="paragraph" w:styleId="BodyTextFirstIndent2">
    <w:name w:val="Body Text First Indent 2"/>
    <w:basedOn w:val="BodyText2"/>
    <w:link w:val="BodyTextFirstIndent2Char"/>
    <w:semiHidden/>
    <w:unhideWhenUsed/>
    <w:rsid w:val="00E03743"/>
    <w:pPr>
      <w:spacing w:after="0"/>
      <w:ind w:firstLine="360"/>
    </w:pPr>
  </w:style>
  <w:style w:type="character" w:customStyle="1" w:styleId="BodyTextFirstIndent2Char">
    <w:name w:val="Body Text First Indent 2 Char"/>
    <w:basedOn w:val="BodyText2Char"/>
    <w:link w:val="BodyTextFirstIndent2"/>
    <w:semiHidden/>
    <w:rsid w:val="00E03743"/>
    <w:rPr>
      <w:color w:val="404040"/>
      <w:sz w:val="20"/>
    </w:rPr>
  </w:style>
  <w:style w:type="paragraph" w:styleId="BodyTextIndent2">
    <w:name w:val="Body Text Indent 2"/>
    <w:basedOn w:val="Normal"/>
    <w:link w:val="BodyTextIndent2Char"/>
    <w:semiHidden/>
    <w:unhideWhenUsed/>
    <w:rsid w:val="00E03743"/>
    <w:pPr>
      <w:spacing w:after="120" w:line="480" w:lineRule="auto"/>
      <w:ind w:left="360"/>
    </w:pPr>
  </w:style>
  <w:style w:type="character" w:customStyle="1" w:styleId="BodyTextIndent2Char">
    <w:name w:val="Body Text Indent 2 Char"/>
    <w:link w:val="BodyTextIndent2"/>
    <w:semiHidden/>
    <w:rsid w:val="00E03743"/>
    <w:rPr>
      <w:color w:val="404040"/>
      <w:sz w:val="20"/>
    </w:rPr>
  </w:style>
  <w:style w:type="paragraph" w:styleId="BodyTextIndent3">
    <w:name w:val="Body Text Indent 3"/>
    <w:basedOn w:val="Normal"/>
    <w:link w:val="BodyTextIndent3Char"/>
    <w:semiHidden/>
    <w:unhideWhenUsed/>
    <w:rsid w:val="00E03743"/>
    <w:pPr>
      <w:spacing w:after="120"/>
      <w:ind w:left="360"/>
    </w:pPr>
    <w:rPr>
      <w:sz w:val="16"/>
      <w:szCs w:val="16"/>
    </w:rPr>
  </w:style>
  <w:style w:type="character" w:customStyle="1" w:styleId="BodyTextIndent3Char">
    <w:name w:val="Body Text Indent 3 Char"/>
    <w:link w:val="BodyTextIndent3"/>
    <w:semiHidden/>
    <w:rsid w:val="00E03743"/>
    <w:rPr>
      <w:color w:val="404040"/>
      <w:sz w:val="16"/>
      <w:szCs w:val="16"/>
    </w:rPr>
  </w:style>
  <w:style w:type="paragraph" w:styleId="Caption">
    <w:name w:val="caption"/>
    <w:basedOn w:val="Normal"/>
    <w:next w:val="Normal"/>
    <w:semiHidden/>
    <w:unhideWhenUsed/>
    <w:qFormat/>
    <w:rsid w:val="00E03743"/>
    <w:pPr>
      <w:spacing w:after="200"/>
    </w:pPr>
    <w:rPr>
      <w:b/>
      <w:bCs/>
      <w:color w:val="7C8F97"/>
      <w:sz w:val="18"/>
      <w:szCs w:val="18"/>
    </w:rPr>
  </w:style>
  <w:style w:type="paragraph" w:styleId="Closing">
    <w:name w:val="Closing"/>
    <w:basedOn w:val="Normal"/>
    <w:link w:val="ClosingChar"/>
    <w:unhideWhenUsed/>
    <w:rsid w:val="00E34BC3"/>
    <w:pPr>
      <w:spacing w:before="200"/>
    </w:pPr>
  </w:style>
  <w:style w:type="character" w:customStyle="1" w:styleId="ClosingChar">
    <w:name w:val="Closing Char"/>
    <w:link w:val="Closing"/>
    <w:rsid w:val="00E34BC3"/>
    <w:rPr>
      <w:color w:val="404040"/>
      <w:sz w:val="20"/>
    </w:rPr>
  </w:style>
  <w:style w:type="paragraph" w:styleId="CommentText">
    <w:name w:val="annotation text"/>
    <w:basedOn w:val="Normal"/>
    <w:link w:val="CommentTextChar"/>
    <w:uiPriority w:val="99"/>
    <w:unhideWhenUsed/>
    <w:rsid w:val="00E03743"/>
    <w:rPr>
      <w:szCs w:val="20"/>
    </w:rPr>
  </w:style>
  <w:style w:type="character" w:customStyle="1" w:styleId="CommentTextChar">
    <w:name w:val="Comment Text Char"/>
    <w:link w:val="CommentText"/>
    <w:uiPriority w:val="99"/>
    <w:rsid w:val="00E03743"/>
    <w:rPr>
      <w:color w:val="404040"/>
      <w:sz w:val="20"/>
      <w:szCs w:val="20"/>
    </w:rPr>
  </w:style>
  <w:style w:type="paragraph" w:styleId="CommentSubject">
    <w:name w:val="annotation subject"/>
    <w:basedOn w:val="CommentText"/>
    <w:next w:val="CommentText"/>
    <w:link w:val="CommentSubjectChar"/>
    <w:semiHidden/>
    <w:unhideWhenUsed/>
    <w:rsid w:val="00E03743"/>
    <w:rPr>
      <w:b/>
      <w:bCs/>
    </w:rPr>
  </w:style>
  <w:style w:type="character" w:customStyle="1" w:styleId="CommentSubjectChar">
    <w:name w:val="Comment Subject Char"/>
    <w:link w:val="CommentSubject"/>
    <w:semiHidden/>
    <w:rsid w:val="00E03743"/>
    <w:rPr>
      <w:b/>
      <w:bCs/>
      <w:color w:val="404040"/>
      <w:sz w:val="20"/>
      <w:szCs w:val="20"/>
    </w:rPr>
  </w:style>
  <w:style w:type="paragraph" w:styleId="Date">
    <w:name w:val="Date"/>
    <w:basedOn w:val="Normal"/>
    <w:next w:val="Normal"/>
    <w:link w:val="DateChar"/>
    <w:semiHidden/>
    <w:unhideWhenUsed/>
    <w:rsid w:val="00E03743"/>
  </w:style>
  <w:style w:type="character" w:customStyle="1" w:styleId="DateChar">
    <w:name w:val="Date Char"/>
    <w:link w:val="Date"/>
    <w:semiHidden/>
    <w:rsid w:val="00E03743"/>
    <w:rPr>
      <w:color w:val="404040"/>
      <w:sz w:val="20"/>
    </w:rPr>
  </w:style>
  <w:style w:type="paragraph" w:styleId="DocumentMap">
    <w:name w:val="Document Map"/>
    <w:basedOn w:val="Normal"/>
    <w:link w:val="DocumentMapChar"/>
    <w:semiHidden/>
    <w:unhideWhenUsed/>
    <w:rsid w:val="00E03743"/>
    <w:rPr>
      <w:rFonts w:ascii="Tahoma" w:hAnsi="Tahoma" w:cs="Tahoma"/>
      <w:sz w:val="16"/>
      <w:szCs w:val="16"/>
    </w:rPr>
  </w:style>
  <w:style w:type="character" w:customStyle="1" w:styleId="DocumentMapChar">
    <w:name w:val="Document Map Char"/>
    <w:link w:val="DocumentMap"/>
    <w:semiHidden/>
    <w:rsid w:val="00E03743"/>
    <w:rPr>
      <w:rFonts w:ascii="Tahoma" w:hAnsi="Tahoma" w:cs="Tahoma"/>
      <w:color w:val="404040"/>
      <w:sz w:val="16"/>
      <w:szCs w:val="16"/>
    </w:rPr>
  </w:style>
  <w:style w:type="paragraph" w:styleId="E-mailSignature">
    <w:name w:val="E-mail Signature"/>
    <w:basedOn w:val="Normal"/>
    <w:link w:val="E-mailSignatureChar"/>
    <w:semiHidden/>
    <w:unhideWhenUsed/>
    <w:rsid w:val="00E03743"/>
  </w:style>
  <w:style w:type="character" w:customStyle="1" w:styleId="E-mailSignatureChar">
    <w:name w:val="E-mail Signature Char"/>
    <w:link w:val="E-mailSignature"/>
    <w:semiHidden/>
    <w:rsid w:val="00E03743"/>
    <w:rPr>
      <w:color w:val="404040"/>
      <w:sz w:val="20"/>
    </w:rPr>
  </w:style>
  <w:style w:type="paragraph" w:styleId="EndnoteText">
    <w:name w:val="endnote text"/>
    <w:basedOn w:val="Normal"/>
    <w:link w:val="EndnoteTextChar"/>
    <w:semiHidden/>
    <w:unhideWhenUsed/>
    <w:rsid w:val="00E03743"/>
    <w:rPr>
      <w:szCs w:val="20"/>
    </w:rPr>
  </w:style>
  <w:style w:type="character" w:customStyle="1" w:styleId="EndnoteTextChar">
    <w:name w:val="Endnote Text Char"/>
    <w:link w:val="EndnoteText"/>
    <w:semiHidden/>
    <w:rsid w:val="00E03743"/>
    <w:rPr>
      <w:color w:val="404040"/>
      <w:sz w:val="20"/>
      <w:szCs w:val="20"/>
    </w:rPr>
  </w:style>
  <w:style w:type="paragraph" w:styleId="EnvelopeAddress">
    <w:name w:val="envelope address"/>
    <w:basedOn w:val="Normal"/>
    <w:semiHidden/>
    <w:unhideWhenUsed/>
    <w:rsid w:val="00E03743"/>
    <w:pPr>
      <w:framePr w:w="7920" w:h="1980" w:hRule="exact" w:hSpace="180" w:wrap="auto" w:hAnchor="page" w:xAlign="center" w:yAlign="bottom"/>
      <w:ind w:left="2880"/>
    </w:pPr>
    <w:rPr>
      <w:sz w:val="24"/>
      <w:szCs w:val="24"/>
    </w:rPr>
  </w:style>
  <w:style w:type="paragraph" w:styleId="EnvelopeReturn">
    <w:name w:val="envelope return"/>
    <w:basedOn w:val="Normal"/>
    <w:semiHidden/>
    <w:unhideWhenUsed/>
    <w:rsid w:val="00E03743"/>
    <w:rPr>
      <w:szCs w:val="20"/>
    </w:rPr>
  </w:style>
  <w:style w:type="paragraph" w:styleId="FootnoteText">
    <w:name w:val="footnote text"/>
    <w:basedOn w:val="Normal"/>
    <w:link w:val="FootnoteTextChar"/>
    <w:semiHidden/>
    <w:unhideWhenUsed/>
    <w:rsid w:val="00E03743"/>
    <w:rPr>
      <w:szCs w:val="20"/>
    </w:rPr>
  </w:style>
  <w:style w:type="character" w:customStyle="1" w:styleId="FootnoteTextChar">
    <w:name w:val="Footnote Text Char"/>
    <w:link w:val="FootnoteText"/>
    <w:semiHidden/>
    <w:rsid w:val="00E03743"/>
    <w:rPr>
      <w:color w:val="404040"/>
      <w:sz w:val="20"/>
      <w:szCs w:val="20"/>
    </w:rPr>
  </w:style>
  <w:style w:type="character" w:customStyle="1" w:styleId="Heading1Char">
    <w:name w:val="Heading 1 Char"/>
    <w:link w:val="Heading1"/>
    <w:rsid w:val="00E03743"/>
    <w:rPr>
      <w:rFonts w:ascii="Calisto MT" w:eastAsia="Times New Roman" w:hAnsi="Calisto MT" w:cs="Times New Roman"/>
      <w:b/>
      <w:bCs/>
      <w:color w:val="5B6B72"/>
      <w:sz w:val="28"/>
      <w:szCs w:val="28"/>
    </w:rPr>
  </w:style>
  <w:style w:type="character" w:customStyle="1" w:styleId="Heading2Char">
    <w:name w:val="Heading 2 Char"/>
    <w:link w:val="Heading2"/>
    <w:semiHidden/>
    <w:rsid w:val="00E03743"/>
    <w:rPr>
      <w:rFonts w:ascii="Calisto MT" w:eastAsia="Times New Roman" w:hAnsi="Calisto MT" w:cs="Times New Roman"/>
      <w:b/>
      <w:bCs/>
      <w:color w:val="7C8F97"/>
      <w:sz w:val="26"/>
      <w:szCs w:val="26"/>
    </w:rPr>
  </w:style>
  <w:style w:type="character" w:customStyle="1" w:styleId="Heading3Char">
    <w:name w:val="Heading 3 Char"/>
    <w:link w:val="Heading3"/>
    <w:semiHidden/>
    <w:rsid w:val="00E03743"/>
    <w:rPr>
      <w:rFonts w:ascii="Calisto MT" w:eastAsia="Times New Roman" w:hAnsi="Calisto MT" w:cs="Times New Roman"/>
      <w:b/>
      <w:bCs/>
      <w:color w:val="7C8F97"/>
      <w:sz w:val="20"/>
    </w:rPr>
  </w:style>
  <w:style w:type="character" w:customStyle="1" w:styleId="Heading4Char">
    <w:name w:val="Heading 4 Char"/>
    <w:link w:val="Heading4"/>
    <w:semiHidden/>
    <w:rsid w:val="00E03743"/>
    <w:rPr>
      <w:rFonts w:ascii="Calisto MT" w:eastAsia="Times New Roman" w:hAnsi="Calisto MT" w:cs="Times New Roman"/>
      <w:b/>
      <w:bCs/>
      <w:i/>
      <w:iCs/>
      <w:color w:val="7C8F97"/>
      <w:sz w:val="20"/>
    </w:rPr>
  </w:style>
  <w:style w:type="character" w:customStyle="1" w:styleId="Heading5Char">
    <w:name w:val="Heading 5 Char"/>
    <w:link w:val="Heading5"/>
    <w:semiHidden/>
    <w:rsid w:val="00E03743"/>
    <w:rPr>
      <w:rFonts w:ascii="Calisto MT" w:eastAsia="Times New Roman" w:hAnsi="Calisto MT" w:cs="Times New Roman"/>
      <w:color w:val="3C474C"/>
      <w:sz w:val="20"/>
    </w:rPr>
  </w:style>
  <w:style w:type="character" w:customStyle="1" w:styleId="Heading6Char">
    <w:name w:val="Heading 6 Char"/>
    <w:link w:val="Heading6"/>
    <w:semiHidden/>
    <w:rsid w:val="00E03743"/>
    <w:rPr>
      <w:rFonts w:ascii="Calisto MT" w:eastAsia="Times New Roman" w:hAnsi="Calisto MT" w:cs="Times New Roman"/>
      <w:i/>
      <w:iCs/>
      <w:color w:val="3C474C"/>
      <w:sz w:val="20"/>
    </w:rPr>
  </w:style>
  <w:style w:type="character" w:customStyle="1" w:styleId="Heading7Char">
    <w:name w:val="Heading 7 Char"/>
    <w:link w:val="Heading7"/>
    <w:semiHidden/>
    <w:rsid w:val="00E03743"/>
    <w:rPr>
      <w:rFonts w:ascii="Calisto MT" w:eastAsia="Times New Roman" w:hAnsi="Calisto MT" w:cs="Times New Roman"/>
      <w:i/>
      <w:iCs/>
      <w:color w:val="404040"/>
      <w:sz w:val="20"/>
    </w:rPr>
  </w:style>
  <w:style w:type="character" w:customStyle="1" w:styleId="Heading8Char">
    <w:name w:val="Heading 8 Char"/>
    <w:link w:val="Heading8"/>
    <w:semiHidden/>
    <w:rsid w:val="00E03743"/>
    <w:rPr>
      <w:rFonts w:ascii="Calisto MT" w:eastAsia="Times New Roman" w:hAnsi="Calisto MT" w:cs="Times New Roman"/>
      <w:color w:val="404040"/>
      <w:sz w:val="20"/>
      <w:szCs w:val="20"/>
    </w:rPr>
  </w:style>
  <w:style w:type="character" w:customStyle="1" w:styleId="Heading9Char">
    <w:name w:val="Heading 9 Char"/>
    <w:link w:val="Heading9"/>
    <w:semiHidden/>
    <w:rsid w:val="00E03743"/>
    <w:rPr>
      <w:rFonts w:ascii="Calisto MT" w:eastAsia="Times New Roman" w:hAnsi="Calisto MT" w:cs="Times New Roman"/>
      <w:i/>
      <w:iCs/>
      <w:color w:val="404040"/>
      <w:sz w:val="20"/>
      <w:szCs w:val="20"/>
    </w:rPr>
  </w:style>
  <w:style w:type="paragraph" w:styleId="HTMLAddress">
    <w:name w:val="HTML Address"/>
    <w:basedOn w:val="Normal"/>
    <w:link w:val="HTMLAddressChar"/>
    <w:semiHidden/>
    <w:unhideWhenUsed/>
    <w:rsid w:val="00E03743"/>
    <w:rPr>
      <w:i/>
      <w:iCs/>
    </w:rPr>
  </w:style>
  <w:style w:type="character" w:customStyle="1" w:styleId="HTMLAddressChar">
    <w:name w:val="HTML Address Char"/>
    <w:link w:val="HTMLAddress"/>
    <w:semiHidden/>
    <w:rsid w:val="00E03743"/>
    <w:rPr>
      <w:i/>
      <w:iCs/>
      <w:color w:val="404040"/>
      <w:sz w:val="20"/>
    </w:rPr>
  </w:style>
  <w:style w:type="paragraph" w:styleId="HTMLPreformatted">
    <w:name w:val="HTML Preformatted"/>
    <w:basedOn w:val="Normal"/>
    <w:link w:val="HTMLPreformattedChar"/>
    <w:semiHidden/>
    <w:unhideWhenUsed/>
    <w:rsid w:val="00E03743"/>
    <w:rPr>
      <w:rFonts w:ascii="Consolas" w:hAnsi="Consolas"/>
      <w:szCs w:val="20"/>
    </w:rPr>
  </w:style>
  <w:style w:type="character" w:customStyle="1" w:styleId="HTMLPreformattedChar">
    <w:name w:val="HTML Preformatted Char"/>
    <w:link w:val="HTMLPreformatted"/>
    <w:semiHidden/>
    <w:rsid w:val="00E03743"/>
    <w:rPr>
      <w:rFonts w:ascii="Consolas" w:hAnsi="Consolas"/>
      <w:color w:val="404040"/>
      <w:sz w:val="20"/>
      <w:szCs w:val="20"/>
    </w:rPr>
  </w:style>
  <w:style w:type="paragraph" w:styleId="Index1">
    <w:name w:val="index 1"/>
    <w:basedOn w:val="Normal"/>
    <w:next w:val="Normal"/>
    <w:autoRedefine/>
    <w:semiHidden/>
    <w:unhideWhenUsed/>
    <w:rsid w:val="00E03743"/>
    <w:pPr>
      <w:ind w:left="200" w:hanging="200"/>
    </w:pPr>
  </w:style>
  <w:style w:type="paragraph" w:styleId="Index2">
    <w:name w:val="index 2"/>
    <w:basedOn w:val="Normal"/>
    <w:next w:val="Normal"/>
    <w:autoRedefine/>
    <w:semiHidden/>
    <w:unhideWhenUsed/>
    <w:rsid w:val="00E03743"/>
    <w:pPr>
      <w:ind w:left="400" w:hanging="200"/>
    </w:pPr>
  </w:style>
  <w:style w:type="paragraph" w:styleId="Index3">
    <w:name w:val="index 3"/>
    <w:basedOn w:val="Normal"/>
    <w:next w:val="Normal"/>
    <w:autoRedefine/>
    <w:semiHidden/>
    <w:unhideWhenUsed/>
    <w:rsid w:val="00E03743"/>
    <w:pPr>
      <w:ind w:left="600" w:hanging="200"/>
    </w:pPr>
  </w:style>
  <w:style w:type="paragraph" w:styleId="Index4">
    <w:name w:val="index 4"/>
    <w:basedOn w:val="Normal"/>
    <w:next w:val="Normal"/>
    <w:autoRedefine/>
    <w:semiHidden/>
    <w:unhideWhenUsed/>
    <w:rsid w:val="00E03743"/>
    <w:pPr>
      <w:ind w:left="800" w:hanging="200"/>
    </w:pPr>
  </w:style>
  <w:style w:type="paragraph" w:styleId="Index5">
    <w:name w:val="index 5"/>
    <w:basedOn w:val="Normal"/>
    <w:next w:val="Normal"/>
    <w:autoRedefine/>
    <w:semiHidden/>
    <w:unhideWhenUsed/>
    <w:rsid w:val="00E03743"/>
    <w:pPr>
      <w:ind w:left="1000" w:hanging="200"/>
    </w:pPr>
  </w:style>
  <w:style w:type="paragraph" w:styleId="Index6">
    <w:name w:val="index 6"/>
    <w:basedOn w:val="Normal"/>
    <w:next w:val="Normal"/>
    <w:autoRedefine/>
    <w:semiHidden/>
    <w:unhideWhenUsed/>
    <w:rsid w:val="00E03743"/>
    <w:pPr>
      <w:ind w:left="1200" w:hanging="200"/>
    </w:pPr>
  </w:style>
  <w:style w:type="paragraph" w:styleId="Index7">
    <w:name w:val="index 7"/>
    <w:basedOn w:val="Normal"/>
    <w:next w:val="Normal"/>
    <w:autoRedefine/>
    <w:semiHidden/>
    <w:unhideWhenUsed/>
    <w:rsid w:val="00E03743"/>
    <w:pPr>
      <w:ind w:left="1400" w:hanging="200"/>
    </w:pPr>
  </w:style>
  <w:style w:type="paragraph" w:styleId="Index8">
    <w:name w:val="index 8"/>
    <w:basedOn w:val="Normal"/>
    <w:next w:val="Normal"/>
    <w:autoRedefine/>
    <w:semiHidden/>
    <w:unhideWhenUsed/>
    <w:rsid w:val="00E03743"/>
    <w:pPr>
      <w:ind w:left="1600" w:hanging="200"/>
    </w:pPr>
  </w:style>
  <w:style w:type="paragraph" w:styleId="Index9">
    <w:name w:val="index 9"/>
    <w:basedOn w:val="Normal"/>
    <w:next w:val="Normal"/>
    <w:autoRedefine/>
    <w:semiHidden/>
    <w:unhideWhenUsed/>
    <w:rsid w:val="00E03743"/>
    <w:pPr>
      <w:ind w:left="1800" w:hanging="200"/>
    </w:pPr>
  </w:style>
  <w:style w:type="paragraph" w:styleId="IndexHeading">
    <w:name w:val="index heading"/>
    <w:basedOn w:val="Normal"/>
    <w:next w:val="Index1"/>
    <w:semiHidden/>
    <w:unhideWhenUsed/>
    <w:rsid w:val="00E03743"/>
    <w:rPr>
      <w:b/>
      <w:bCs/>
    </w:rPr>
  </w:style>
  <w:style w:type="paragraph" w:styleId="IntenseQuote">
    <w:name w:val="Intense Quote"/>
    <w:basedOn w:val="Normal"/>
    <w:next w:val="Normal"/>
    <w:link w:val="IntenseQuoteChar"/>
    <w:qFormat/>
    <w:rsid w:val="00E03743"/>
    <w:pPr>
      <w:pBdr>
        <w:bottom w:val="single" w:sz="4" w:space="4" w:color="7C8F97"/>
      </w:pBdr>
      <w:spacing w:before="200" w:after="280"/>
      <w:ind w:left="936" w:right="936"/>
    </w:pPr>
    <w:rPr>
      <w:b/>
      <w:bCs/>
      <w:i/>
      <w:iCs/>
      <w:color w:val="7C8F97"/>
    </w:rPr>
  </w:style>
  <w:style w:type="character" w:customStyle="1" w:styleId="IntenseQuoteChar">
    <w:name w:val="Intense Quote Char"/>
    <w:link w:val="IntenseQuote"/>
    <w:rsid w:val="00E03743"/>
    <w:rPr>
      <w:b/>
      <w:bCs/>
      <w:i/>
      <w:iCs/>
      <w:color w:val="7C8F97"/>
      <w:sz w:val="20"/>
    </w:rPr>
  </w:style>
  <w:style w:type="paragraph" w:styleId="List">
    <w:name w:val="List"/>
    <w:basedOn w:val="Normal"/>
    <w:semiHidden/>
    <w:unhideWhenUsed/>
    <w:rsid w:val="00E03743"/>
    <w:pPr>
      <w:ind w:left="360" w:hanging="360"/>
      <w:contextualSpacing/>
    </w:pPr>
  </w:style>
  <w:style w:type="paragraph" w:styleId="List2">
    <w:name w:val="List 2"/>
    <w:basedOn w:val="Normal"/>
    <w:semiHidden/>
    <w:unhideWhenUsed/>
    <w:rsid w:val="00E03743"/>
    <w:pPr>
      <w:ind w:left="720" w:hanging="360"/>
      <w:contextualSpacing/>
    </w:pPr>
  </w:style>
  <w:style w:type="paragraph" w:styleId="List3">
    <w:name w:val="List 3"/>
    <w:basedOn w:val="Normal"/>
    <w:semiHidden/>
    <w:unhideWhenUsed/>
    <w:rsid w:val="00E03743"/>
    <w:pPr>
      <w:ind w:left="1080" w:hanging="360"/>
      <w:contextualSpacing/>
    </w:pPr>
  </w:style>
  <w:style w:type="paragraph" w:styleId="List4">
    <w:name w:val="List 4"/>
    <w:basedOn w:val="Normal"/>
    <w:semiHidden/>
    <w:unhideWhenUsed/>
    <w:rsid w:val="00E03743"/>
    <w:pPr>
      <w:ind w:left="1440" w:hanging="360"/>
      <w:contextualSpacing/>
    </w:pPr>
  </w:style>
  <w:style w:type="paragraph" w:styleId="List5">
    <w:name w:val="List 5"/>
    <w:basedOn w:val="Normal"/>
    <w:semiHidden/>
    <w:unhideWhenUsed/>
    <w:rsid w:val="00E03743"/>
    <w:pPr>
      <w:ind w:left="1800" w:hanging="360"/>
      <w:contextualSpacing/>
    </w:pPr>
  </w:style>
  <w:style w:type="paragraph" w:styleId="ListBullet">
    <w:name w:val="List Bullet"/>
    <w:basedOn w:val="Normal"/>
    <w:semiHidden/>
    <w:unhideWhenUsed/>
    <w:rsid w:val="00E03743"/>
    <w:pPr>
      <w:numPr>
        <w:numId w:val="1"/>
      </w:numPr>
      <w:contextualSpacing/>
    </w:pPr>
  </w:style>
  <w:style w:type="paragraph" w:styleId="ListBullet2">
    <w:name w:val="List Bullet 2"/>
    <w:basedOn w:val="Normal"/>
    <w:semiHidden/>
    <w:unhideWhenUsed/>
    <w:rsid w:val="00E03743"/>
    <w:pPr>
      <w:numPr>
        <w:numId w:val="2"/>
      </w:numPr>
      <w:contextualSpacing/>
    </w:pPr>
  </w:style>
  <w:style w:type="paragraph" w:styleId="ListBullet3">
    <w:name w:val="List Bullet 3"/>
    <w:basedOn w:val="Normal"/>
    <w:semiHidden/>
    <w:unhideWhenUsed/>
    <w:rsid w:val="00E03743"/>
    <w:pPr>
      <w:numPr>
        <w:numId w:val="3"/>
      </w:numPr>
      <w:contextualSpacing/>
    </w:pPr>
  </w:style>
  <w:style w:type="paragraph" w:styleId="ListBullet4">
    <w:name w:val="List Bullet 4"/>
    <w:basedOn w:val="Normal"/>
    <w:semiHidden/>
    <w:unhideWhenUsed/>
    <w:rsid w:val="00E03743"/>
    <w:pPr>
      <w:numPr>
        <w:numId w:val="4"/>
      </w:numPr>
      <w:contextualSpacing/>
    </w:pPr>
  </w:style>
  <w:style w:type="paragraph" w:styleId="ListBullet5">
    <w:name w:val="List Bullet 5"/>
    <w:basedOn w:val="Normal"/>
    <w:semiHidden/>
    <w:unhideWhenUsed/>
    <w:rsid w:val="00E03743"/>
    <w:pPr>
      <w:numPr>
        <w:numId w:val="5"/>
      </w:numPr>
      <w:contextualSpacing/>
    </w:pPr>
  </w:style>
  <w:style w:type="paragraph" w:styleId="ListContinue">
    <w:name w:val="List Continue"/>
    <w:basedOn w:val="Normal"/>
    <w:semiHidden/>
    <w:unhideWhenUsed/>
    <w:rsid w:val="00E03743"/>
    <w:pPr>
      <w:spacing w:after="120"/>
      <w:ind w:left="360"/>
      <w:contextualSpacing/>
    </w:pPr>
  </w:style>
  <w:style w:type="paragraph" w:styleId="ListContinue2">
    <w:name w:val="List Continue 2"/>
    <w:basedOn w:val="Normal"/>
    <w:semiHidden/>
    <w:unhideWhenUsed/>
    <w:rsid w:val="00E03743"/>
    <w:pPr>
      <w:spacing w:after="120"/>
      <w:ind w:left="720"/>
      <w:contextualSpacing/>
    </w:pPr>
  </w:style>
  <w:style w:type="paragraph" w:styleId="ListContinue3">
    <w:name w:val="List Continue 3"/>
    <w:basedOn w:val="Normal"/>
    <w:semiHidden/>
    <w:unhideWhenUsed/>
    <w:rsid w:val="00E03743"/>
    <w:pPr>
      <w:spacing w:after="120"/>
      <w:ind w:left="1080"/>
      <w:contextualSpacing/>
    </w:pPr>
  </w:style>
  <w:style w:type="paragraph" w:styleId="ListContinue4">
    <w:name w:val="List Continue 4"/>
    <w:basedOn w:val="Normal"/>
    <w:semiHidden/>
    <w:unhideWhenUsed/>
    <w:rsid w:val="00E03743"/>
    <w:pPr>
      <w:spacing w:after="120"/>
      <w:ind w:left="1440"/>
      <w:contextualSpacing/>
    </w:pPr>
  </w:style>
  <w:style w:type="paragraph" w:styleId="ListContinue5">
    <w:name w:val="List Continue 5"/>
    <w:basedOn w:val="Normal"/>
    <w:semiHidden/>
    <w:unhideWhenUsed/>
    <w:rsid w:val="00E03743"/>
    <w:pPr>
      <w:spacing w:after="120"/>
      <w:ind w:left="1800"/>
      <w:contextualSpacing/>
    </w:pPr>
  </w:style>
  <w:style w:type="paragraph" w:styleId="ListNumber">
    <w:name w:val="List Number"/>
    <w:basedOn w:val="Normal"/>
    <w:semiHidden/>
    <w:unhideWhenUsed/>
    <w:rsid w:val="00E03743"/>
    <w:pPr>
      <w:numPr>
        <w:numId w:val="6"/>
      </w:numPr>
      <w:contextualSpacing/>
    </w:pPr>
  </w:style>
  <w:style w:type="paragraph" w:styleId="ListNumber2">
    <w:name w:val="List Number 2"/>
    <w:basedOn w:val="Normal"/>
    <w:semiHidden/>
    <w:unhideWhenUsed/>
    <w:rsid w:val="00E03743"/>
    <w:pPr>
      <w:numPr>
        <w:numId w:val="7"/>
      </w:numPr>
      <w:contextualSpacing/>
    </w:pPr>
  </w:style>
  <w:style w:type="paragraph" w:styleId="ListNumber3">
    <w:name w:val="List Number 3"/>
    <w:basedOn w:val="Normal"/>
    <w:semiHidden/>
    <w:unhideWhenUsed/>
    <w:rsid w:val="00E03743"/>
    <w:pPr>
      <w:numPr>
        <w:numId w:val="8"/>
      </w:numPr>
      <w:contextualSpacing/>
    </w:pPr>
  </w:style>
  <w:style w:type="paragraph" w:styleId="ListNumber4">
    <w:name w:val="List Number 4"/>
    <w:basedOn w:val="Normal"/>
    <w:semiHidden/>
    <w:unhideWhenUsed/>
    <w:rsid w:val="00E03743"/>
    <w:pPr>
      <w:numPr>
        <w:numId w:val="9"/>
      </w:numPr>
      <w:contextualSpacing/>
    </w:pPr>
  </w:style>
  <w:style w:type="paragraph" w:styleId="ListNumber5">
    <w:name w:val="List Number 5"/>
    <w:basedOn w:val="Normal"/>
    <w:semiHidden/>
    <w:unhideWhenUsed/>
    <w:rsid w:val="00E03743"/>
    <w:pPr>
      <w:numPr>
        <w:numId w:val="10"/>
      </w:numPr>
      <w:contextualSpacing/>
    </w:pPr>
  </w:style>
  <w:style w:type="paragraph" w:styleId="ListParagraph">
    <w:name w:val="List Paragraph"/>
    <w:basedOn w:val="Normal"/>
    <w:qFormat/>
    <w:rsid w:val="00E03743"/>
    <w:pPr>
      <w:ind w:left="720"/>
      <w:contextualSpacing/>
    </w:pPr>
  </w:style>
  <w:style w:type="paragraph" w:styleId="MacroText">
    <w:name w:val="macro"/>
    <w:link w:val="MacroTextChar"/>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lang w:val="en-US" w:eastAsia="en-US"/>
    </w:rPr>
  </w:style>
  <w:style w:type="character" w:customStyle="1" w:styleId="MacroTextChar">
    <w:name w:val="Macro Text Char"/>
    <w:link w:val="MacroText"/>
    <w:semiHidden/>
    <w:rsid w:val="00E03743"/>
    <w:rPr>
      <w:rFonts w:ascii="Consolas" w:hAnsi="Consolas"/>
      <w:color w:val="404040"/>
      <w:sz w:val="20"/>
      <w:szCs w:val="20"/>
    </w:rPr>
  </w:style>
  <w:style w:type="paragraph" w:styleId="MessageHeader">
    <w:name w:val="Message Header"/>
    <w:basedOn w:val="Normal"/>
    <w:link w:val="MessageHeaderChar"/>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character" w:customStyle="1" w:styleId="MessageHeaderChar">
    <w:name w:val="Message Header Char"/>
    <w:link w:val="MessageHeader"/>
    <w:semiHidden/>
    <w:rsid w:val="00E03743"/>
    <w:rPr>
      <w:rFonts w:ascii="Calisto MT" w:eastAsia="Times New Roman" w:hAnsi="Calisto MT" w:cs="Times New Roman"/>
      <w:color w:val="404040"/>
      <w:sz w:val="24"/>
      <w:szCs w:val="24"/>
      <w:shd w:val="pct20" w:color="auto" w:fill="auto"/>
    </w:rPr>
  </w:style>
  <w:style w:type="paragraph" w:styleId="NoSpacing">
    <w:name w:val="No Spacing"/>
    <w:qFormat/>
    <w:rsid w:val="00E03743"/>
    <w:rPr>
      <w:color w:val="404040"/>
      <w:szCs w:val="22"/>
      <w:lang w:val="en-US" w:eastAsia="en-US"/>
    </w:rPr>
  </w:style>
  <w:style w:type="paragraph" w:styleId="NormalWeb">
    <w:name w:val="Normal (Web)"/>
    <w:basedOn w:val="Normal"/>
    <w:semiHidden/>
    <w:unhideWhenUsed/>
    <w:rsid w:val="00E03743"/>
    <w:rPr>
      <w:rFonts w:ascii="Times New Roman" w:hAnsi="Times New Roman"/>
      <w:sz w:val="24"/>
      <w:szCs w:val="24"/>
    </w:rPr>
  </w:style>
  <w:style w:type="paragraph" w:styleId="NormalIndent">
    <w:name w:val="Normal Indent"/>
    <w:basedOn w:val="Normal"/>
    <w:semiHidden/>
    <w:unhideWhenUsed/>
    <w:rsid w:val="00E03743"/>
    <w:pPr>
      <w:ind w:left="720"/>
    </w:pPr>
  </w:style>
  <w:style w:type="paragraph" w:styleId="NoteHeading">
    <w:name w:val="Note Heading"/>
    <w:basedOn w:val="Normal"/>
    <w:next w:val="Normal"/>
    <w:link w:val="NoteHeadingChar"/>
    <w:semiHidden/>
    <w:unhideWhenUsed/>
    <w:rsid w:val="00E03743"/>
  </w:style>
  <w:style w:type="character" w:customStyle="1" w:styleId="NoteHeadingChar">
    <w:name w:val="Note Heading Char"/>
    <w:link w:val="NoteHeading"/>
    <w:semiHidden/>
    <w:rsid w:val="00E03743"/>
    <w:rPr>
      <w:color w:val="404040"/>
      <w:sz w:val="20"/>
    </w:rPr>
  </w:style>
  <w:style w:type="paragraph" w:styleId="PlainText">
    <w:name w:val="Plain Text"/>
    <w:basedOn w:val="Normal"/>
    <w:link w:val="PlainTextChar"/>
    <w:semiHidden/>
    <w:unhideWhenUsed/>
    <w:rsid w:val="00E03743"/>
    <w:rPr>
      <w:rFonts w:ascii="Consolas" w:hAnsi="Consolas"/>
      <w:sz w:val="21"/>
      <w:szCs w:val="21"/>
    </w:rPr>
  </w:style>
  <w:style w:type="character" w:customStyle="1" w:styleId="PlainTextChar">
    <w:name w:val="Plain Text Char"/>
    <w:link w:val="PlainText"/>
    <w:semiHidden/>
    <w:rsid w:val="00E03743"/>
    <w:rPr>
      <w:rFonts w:ascii="Consolas" w:hAnsi="Consolas"/>
      <w:color w:val="404040"/>
      <w:sz w:val="21"/>
      <w:szCs w:val="21"/>
    </w:rPr>
  </w:style>
  <w:style w:type="paragraph" w:styleId="Quote">
    <w:name w:val="Quote"/>
    <w:basedOn w:val="Normal"/>
    <w:next w:val="Normal"/>
    <w:link w:val="QuoteChar"/>
    <w:qFormat/>
    <w:rsid w:val="00E03743"/>
    <w:rPr>
      <w:i/>
      <w:iCs/>
      <w:color w:val="000000"/>
    </w:rPr>
  </w:style>
  <w:style w:type="character" w:customStyle="1" w:styleId="QuoteChar">
    <w:name w:val="Quote Char"/>
    <w:link w:val="Quote"/>
    <w:rsid w:val="00E03743"/>
    <w:rPr>
      <w:i/>
      <w:iCs/>
      <w:color w:val="000000"/>
      <w:sz w:val="20"/>
    </w:rPr>
  </w:style>
  <w:style w:type="paragraph" w:styleId="Salutation">
    <w:name w:val="Salutation"/>
    <w:basedOn w:val="Normal"/>
    <w:next w:val="Normal"/>
    <w:link w:val="SalutationChar"/>
    <w:semiHidden/>
    <w:unhideWhenUsed/>
    <w:rsid w:val="00E03743"/>
  </w:style>
  <w:style w:type="character" w:customStyle="1" w:styleId="SalutationChar">
    <w:name w:val="Salutation Char"/>
    <w:link w:val="Salutation"/>
    <w:semiHidden/>
    <w:rsid w:val="00E03743"/>
    <w:rPr>
      <w:color w:val="404040"/>
      <w:sz w:val="20"/>
    </w:rPr>
  </w:style>
  <w:style w:type="paragraph" w:styleId="Subtitle">
    <w:name w:val="Subtitle"/>
    <w:basedOn w:val="Normal"/>
    <w:next w:val="Normal"/>
    <w:link w:val="SubtitleChar"/>
    <w:qFormat/>
    <w:rsid w:val="00E03743"/>
    <w:pPr>
      <w:numPr>
        <w:ilvl w:val="1"/>
      </w:numPr>
    </w:pPr>
    <w:rPr>
      <w:i/>
      <w:iCs/>
      <w:color w:val="7C8F97"/>
      <w:spacing w:val="15"/>
      <w:sz w:val="24"/>
      <w:szCs w:val="24"/>
    </w:rPr>
  </w:style>
  <w:style w:type="character" w:customStyle="1" w:styleId="SubtitleChar">
    <w:name w:val="Subtitle Char"/>
    <w:link w:val="Subtitle"/>
    <w:rsid w:val="00E03743"/>
    <w:rPr>
      <w:rFonts w:ascii="Calisto MT" w:eastAsia="Times New Roman" w:hAnsi="Calisto MT" w:cs="Times New Roman"/>
      <w:i/>
      <w:iCs/>
      <w:color w:val="7C8F97"/>
      <w:spacing w:val="15"/>
      <w:sz w:val="24"/>
      <w:szCs w:val="24"/>
    </w:rPr>
  </w:style>
  <w:style w:type="paragraph" w:styleId="TableofAuthorities">
    <w:name w:val="table of authorities"/>
    <w:basedOn w:val="Normal"/>
    <w:next w:val="Normal"/>
    <w:semiHidden/>
    <w:unhideWhenUsed/>
    <w:rsid w:val="00E03743"/>
    <w:pPr>
      <w:ind w:left="200" w:hanging="200"/>
    </w:pPr>
  </w:style>
  <w:style w:type="paragraph" w:styleId="TableofFigures">
    <w:name w:val="table of figures"/>
    <w:basedOn w:val="Normal"/>
    <w:next w:val="Normal"/>
    <w:semiHidden/>
    <w:unhideWhenUsed/>
    <w:rsid w:val="00E03743"/>
  </w:style>
  <w:style w:type="paragraph" w:styleId="Title">
    <w:name w:val="Title"/>
    <w:basedOn w:val="Normal"/>
    <w:next w:val="Normal"/>
    <w:link w:val="TitleChar"/>
    <w:qFormat/>
    <w:rsid w:val="00E03743"/>
    <w:pPr>
      <w:pBdr>
        <w:bottom w:val="single" w:sz="8" w:space="4" w:color="7C8F97"/>
      </w:pBdr>
      <w:spacing w:after="300"/>
      <w:contextualSpacing/>
    </w:pPr>
    <w:rPr>
      <w:color w:val="384347"/>
      <w:spacing w:val="5"/>
      <w:kern w:val="28"/>
      <w:sz w:val="52"/>
      <w:szCs w:val="52"/>
    </w:rPr>
  </w:style>
  <w:style w:type="character" w:customStyle="1" w:styleId="TitleChar">
    <w:name w:val="Title Char"/>
    <w:link w:val="Title"/>
    <w:rsid w:val="00E03743"/>
    <w:rPr>
      <w:rFonts w:ascii="Calisto MT" w:eastAsia="Times New Roman" w:hAnsi="Calisto MT" w:cs="Times New Roman"/>
      <w:color w:val="384347"/>
      <w:spacing w:val="5"/>
      <w:kern w:val="28"/>
      <w:sz w:val="52"/>
      <w:szCs w:val="52"/>
    </w:rPr>
  </w:style>
  <w:style w:type="paragraph" w:styleId="TOAHeading">
    <w:name w:val="toa heading"/>
    <w:basedOn w:val="Normal"/>
    <w:next w:val="Normal"/>
    <w:semiHidden/>
    <w:unhideWhenUsed/>
    <w:rsid w:val="00E03743"/>
    <w:pPr>
      <w:spacing w:before="120"/>
    </w:pPr>
    <w:rPr>
      <w:b/>
      <w:bCs/>
      <w:sz w:val="24"/>
      <w:szCs w:val="24"/>
    </w:rPr>
  </w:style>
  <w:style w:type="paragraph" w:styleId="TOC1">
    <w:name w:val="toc 1"/>
    <w:basedOn w:val="Normal"/>
    <w:next w:val="Normal"/>
    <w:autoRedefine/>
    <w:semiHidden/>
    <w:unhideWhenUsed/>
    <w:rsid w:val="00E03743"/>
    <w:pPr>
      <w:spacing w:after="100"/>
    </w:pPr>
  </w:style>
  <w:style w:type="paragraph" w:styleId="TOC2">
    <w:name w:val="toc 2"/>
    <w:basedOn w:val="Normal"/>
    <w:next w:val="Normal"/>
    <w:autoRedefine/>
    <w:semiHidden/>
    <w:unhideWhenUsed/>
    <w:rsid w:val="00E03743"/>
    <w:pPr>
      <w:spacing w:after="100"/>
      <w:ind w:left="200"/>
    </w:pPr>
  </w:style>
  <w:style w:type="paragraph" w:styleId="TOC3">
    <w:name w:val="toc 3"/>
    <w:basedOn w:val="Normal"/>
    <w:next w:val="Normal"/>
    <w:autoRedefine/>
    <w:semiHidden/>
    <w:unhideWhenUsed/>
    <w:rsid w:val="00E03743"/>
    <w:pPr>
      <w:spacing w:after="100"/>
      <w:ind w:left="400"/>
    </w:pPr>
  </w:style>
  <w:style w:type="paragraph" w:styleId="TOC4">
    <w:name w:val="toc 4"/>
    <w:basedOn w:val="Normal"/>
    <w:next w:val="Normal"/>
    <w:autoRedefine/>
    <w:semiHidden/>
    <w:unhideWhenUsed/>
    <w:rsid w:val="00E03743"/>
    <w:pPr>
      <w:spacing w:after="100"/>
      <w:ind w:left="600"/>
    </w:pPr>
  </w:style>
  <w:style w:type="paragraph" w:styleId="TOC5">
    <w:name w:val="toc 5"/>
    <w:basedOn w:val="Normal"/>
    <w:next w:val="Normal"/>
    <w:autoRedefine/>
    <w:semiHidden/>
    <w:unhideWhenUsed/>
    <w:rsid w:val="00E03743"/>
    <w:pPr>
      <w:spacing w:after="100"/>
      <w:ind w:left="800"/>
    </w:pPr>
  </w:style>
  <w:style w:type="paragraph" w:styleId="TOC6">
    <w:name w:val="toc 6"/>
    <w:basedOn w:val="Normal"/>
    <w:next w:val="Normal"/>
    <w:autoRedefine/>
    <w:semiHidden/>
    <w:unhideWhenUsed/>
    <w:rsid w:val="00E03743"/>
    <w:pPr>
      <w:spacing w:after="100"/>
      <w:ind w:left="1000"/>
    </w:pPr>
  </w:style>
  <w:style w:type="paragraph" w:styleId="TOC7">
    <w:name w:val="toc 7"/>
    <w:basedOn w:val="Normal"/>
    <w:next w:val="Normal"/>
    <w:autoRedefine/>
    <w:semiHidden/>
    <w:unhideWhenUsed/>
    <w:rsid w:val="00E03743"/>
    <w:pPr>
      <w:spacing w:after="100"/>
      <w:ind w:left="1200"/>
    </w:pPr>
  </w:style>
  <w:style w:type="paragraph" w:styleId="TOC8">
    <w:name w:val="toc 8"/>
    <w:basedOn w:val="Normal"/>
    <w:next w:val="Normal"/>
    <w:autoRedefine/>
    <w:semiHidden/>
    <w:unhideWhenUsed/>
    <w:rsid w:val="00E03743"/>
    <w:pPr>
      <w:spacing w:after="100"/>
      <w:ind w:left="1400"/>
    </w:pPr>
  </w:style>
  <w:style w:type="paragraph" w:styleId="TOC9">
    <w:name w:val="toc 9"/>
    <w:basedOn w:val="Normal"/>
    <w:next w:val="Normal"/>
    <w:autoRedefine/>
    <w:semiHidden/>
    <w:unhideWhenUsed/>
    <w:rsid w:val="00E03743"/>
    <w:pPr>
      <w:spacing w:after="100"/>
      <w:ind w:left="1600"/>
    </w:pPr>
  </w:style>
  <w:style w:type="paragraph" w:styleId="TOCHeading">
    <w:name w:val="TOC Heading"/>
    <w:basedOn w:val="Heading1"/>
    <w:next w:val="Normal"/>
    <w:semiHidden/>
    <w:unhideWhenUsed/>
    <w:qFormat/>
    <w:rsid w:val="00E03743"/>
    <w:pPr>
      <w:outlineLvl w:val="9"/>
    </w:pPr>
  </w:style>
  <w:style w:type="paragraph" w:customStyle="1" w:styleId="NoParagraphStyle">
    <w:name w:val="[No Paragraph Style]"/>
    <w:rsid w:val="00B67904"/>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en-US"/>
    </w:rPr>
  </w:style>
  <w:style w:type="paragraph" w:customStyle="1" w:styleId="BasicParagraph">
    <w:name w:val="[Basic Paragraph]"/>
    <w:basedOn w:val="NoParagraphStyle"/>
    <w:uiPriority w:val="99"/>
    <w:rsid w:val="00B67904"/>
  </w:style>
  <w:style w:type="character" w:styleId="Hyperlink">
    <w:name w:val="Hyperlink"/>
    <w:rsid w:val="00767F9C"/>
    <w:rPr>
      <w:color w:val="524A82"/>
      <w:u w:val="single"/>
    </w:rPr>
  </w:style>
  <w:style w:type="character" w:styleId="Strong">
    <w:name w:val="Strong"/>
    <w:uiPriority w:val="22"/>
    <w:qFormat/>
    <w:rsid w:val="00D02A53"/>
    <w:rPr>
      <w:b/>
      <w:bC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B50293"/>
    <w:rPr>
      <w:color w:val="605E5C"/>
      <w:shd w:val="clear" w:color="auto" w:fill="E1DFDD"/>
    </w:rPr>
  </w:style>
  <w:style w:type="character" w:styleId="FollowedHyperlink">
    <w:name w:val="FollowedHyperlink"/>
    <w:basedOn w:val="DefaultParagraphFont"/>
    <w:semiHidden/>
    <w:unhideWhenUsed/>
    <w:rsid w:val="00DD134B"/>
    <w:rPr>
      <w:color w:val="954F72" w:themeColor="followedHyperlink"/>
      <w:u w:val="single"/>
    </w:rPr>
  </w:style>
  <w:style w:type="table" w:customStyle="1" w:styleId="TableGrid0">
    <w:name w:val="TableGrid"/>
    <w:rsid w:val="009D377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xxmsonormal">
    <w:name w:val="x_xmsonormal"/>
    <w:basedOn w:val="Normal"/>
    <w:rsid w:val="000A7B87"/>
    <w:pPr>
      <w:spacing w:before="100" w:beforeAutospacing="1" w:after="100" w:afterAutospacing="1"/>
    </w:pPr>
    <w:rPr>
      <w:rFonts w:ascii="Times New Roman" w:hAnsi="Times New Roman"/>
      <w:color w:val="auto"/>
      <w:sz w:val="24"/>
      <w:szCs w:val="24"/>
      <w:lang w:val="en-GB" w:eastAsia="en-GB"/>
    </w:rPr>
  </w:style>
  <w:style w:type="paragraph" w:customStyle="1" w:styleId="xxmsolistparagraph">
    <w:name w:val="x_xmsolistparagraph"/>
    <w:basedOn w:val="Normal"/>
    <w:rsid w:val="000A7B87"/>
    <w:pPr>
      <w:spacing w:before="100" w:beforeAutospacing="1" w:after="100" w:afterAutospacing="1"/>
    </w:pPr>
    <w:rPr>
      <w:rFonts w:ascii="Times New Roman" w:hAnsi="Times New Roman"/>
      <w:color w:val="auto"/>
      <w:sz w:val="24"/>
      <w:szCs w:val="24"/>
      <w:lang w:val="en-GB" w:eastAsia="en-GB"/>
    </w:rPr>
  </w:style>
  <w:style w:type="character" w:styleId="CommentReference">
    <w:name w:val="annotation reference"/>
    <w:basedOn w:val="DefaultParagraphFont"/>
    <w:uiPriority w:val="99"/>
    <w:semiHidden/>
    <w:unhideWhenUsed/>
    <w:rsid w:val="000A7B8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539423">
      <w:bodyDiv w:val="1"/>
      <w:marLeft w:val="0"/>
      <w:marRight w:val="0"/>
      <w:marTop w:val="0"/>
      <w:marBottom w:val="0"/>
      <w:divBdr>
        <w:top w:val="none" w:sz="0" w:space="0" w:color="auto"/>
        <w:left w:val="none" w:sz="0" w:space="0" w:color="auto"/>
        <w:bottom w:val="none" w:sz="0" w:space="0" w:color="auto"/>
        <w:right w:val="none" w:sz="0" w:space="0" w:color="auto"/>
      </w:divBdr>
    </w:div>
    <w:div w:id="789514654">
      <w:bodyDiv w:val="1"/>
      <w:marLeft w:val="0"/>
      <w:marRight w:val="0"/>
      <w:marTop w:val="0"/>
      <w:marBottom w:val="0"/>
      <w:divBdr>
        <w:top w:val="none" w:sz="0" w:space="0" w:color="auto"/>
        <w:left w:val="none" w:sz="0" w:space="0" w:color="auto"/>
        <w:bottom w:val="none" w:sz="0" w:space="0" w:color="auto"/>
        <w:right w:val="none" w:sz="0" w:space="0" w:color="auto"/>
      </w:divBdr>
    </w:div>
    <w:div w:id="1278293249">
      <w:bodyDiv w:val="1"/>
      <w:marLeft w:val="0"/>
      <w:marRight w:val="0"/>
      <w:marTop w:val="0"/>
      <w:marBottom w:val="0"/>
      <w:divBdr>
        <w:top w:val="none" w:sz="0" w:space="0" w:color="auto"/>
        <w:left w:val="none" w:sz="0" w:space="0" w:color="auto"/>
        <w:bottom w:val="none" w:sz="0" w:space="0" w:color="auto"/>
        <w:right w:val="none" w:sz="0" w:space="0" w:color="auto"/>
      </w:divBdr>
    </w:div>
    <w:div w:id="1309089292">
      <w:bodyDiv w:val="1"/>
      <w:marLeft w:val="0"/>
      <w:marRight w:val="0"/>
      <w:marTop w:val="0"/>
      <w:marBottom w:val="0"/>
      <w:divBdr>
        <w:top w:val="none" w:sz="0" w:space="0" w:color="auto"/>
        <w:left w:val="none" w:sz="0" w:space="0" w:color="auto"/>
        <w:bottom w:val="none" w:sz="0" w:space="0" w:color="auto"/>
        <w:right w:val="none" w:sz="0" w:space="0" w:color="auto"/>
      </w:divBdr>
    </w:div>
    <w:div w:id="1853489322">
      <w:bodyDiv w:val="1"/>
      <w:marLeft w:val="0"/>
      <w:marRight w:val="0"/>
      <w:marTop w:val="0"/>
      <w:marBottom w:val="0"/>
      <w:divBdr>
        <w:top w:val="none" w:sz="0" w:space="0" w:color="auto"/>
        <w:left w:val="none" w:sz="0" w:space="0" w:color="auto"/>
        <w:bottom w:val="none" w:sz="0" w:space="0" w:color="auto"/>
        <w:right w:val="none" w:sz="0" w:space="0" w:color="auto"/>
      </w:divBdr>
    </w:div>
    <w:div w:id="1928030663">
      <w:bodyDiv w:val="1"/>
      <w:marLeft w:val="0"/>
      <w:marRight w:val="0"/>
      <w:marTop w:val="0"/>
      <w:marBottom w:val="0"/>
      <w:divBdr>
        <w:top w:val="none" w:sz="0" w:space="0" w:color="auto"/>
        <w:left w:val="none" w:sz="0" w:space="0" w:color="auto"/>
        <w:bottom w:val="none" w:sz="0" w:space="0" w:color="auto"/>
        <w:right w:val="none" w:sz="0" w:space="0" w:color="auto"/>
      </w:divBdr>
    </w:div>
    <w:div w:id="208456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corbyprimaryacademy.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ECACB5C2AE2294B86F5DD17BAC0B276" ma:contentTypeVersion="14" ma:contentTypeDescription="Create a new document." ma:contentTypeScope="" ma:versionID="fdd2ed66da9081f3d8868d7cfdb29308">
  <xsd:schema xmlns:xsd="http://www.w3.org/2001/XMLSchema" xmlns:xs="http://www.w3.org/2001/XMLSchema" xmlns:p="http://schemas.microsoft.com/office/2006/metadata/properties" xmlns:ns2="2b5e6782-67a5-4e13-b480-66858a06afcc" xmlns:ns3="9a65f8c9-91f6-46e9-81c6-8cdf2763b4e9" targetNamespace="http://schemas.microsoft.com/office/2006/metadata/properties" ma:root="true" ma:fieldsID="168ab390625122f585ca178c5dd60855" ns2:_="" ns3:_="">
    <xsd:import namespace="2b5e6782-67a5-4e13-b480-66858a06afcc"/>
    <xsd:import namespace="9a65f8c9-91f6-46e9-81c6-8cdf2763b4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e6782-67a5-4e13-b480-66858a06af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e733c78-517b-4f47-afa2-e283248678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65f8c9-91f6-46e9-81c6-8cdf2763b4e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0e2cf9a-9a4e-431a-871f-9e073defa23d}" ma:internalName="TaxCatchAll" ma:showField="CatchAllData" ma:web="9a65f8c9-91f6-46e9-81c6-8cdf2763b4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65f8c9-91f6-46e9-81c6-8cdf2763b4e9" xsi:nil="true"/>
    <lcf76f155ced4ddcb4097134ff3c332f xmlns="2b5e6782-67a5-4e13-b480-66858a06af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C5631D-2BF0-4A58-8968-7A7CD4AEA39C}">
  <ds:schemaRefs>
    <ds:schemaRef ds:uri="http://schemas.openxmlformats.org/officeDocument/2006/bibliography"/>
  </ds:schemaRefs>
</ds:datastoreItem>
</file>

<file path=customXml/itemProps2.xml><?xml version="1.0" encoding="utf-8"?>
<ds:datastoreItem xmlns:ds="http://schemas.openxmlformats.org/officeDocument/2006/customXml" ds:itemID="{A0022F80-0937-49A9-B5BA-80FBF5FEC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e6782-67a5-4e13-b480-66858a06afcc"/>
    <ds:schemaRef ds:uri="9a65f8c9-91f6-46e9-81c6-8cdf2763b4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6D0540-C039-4C36-BB8E-F9479579CB86}">
  <ds:schemaRefs>
    <ds:schemaRef ds:uri="http://schemas.microsoft.com/sharepoint/v3/contenttype/forms"/>
  </ds:schemaRefs>
</ds:datastoreItem>
</file>

<file path=customXml/itemProps4.xml><?xml version="1.0" encoding="utf-8"?>
<ds:datastoreItem xmlns:ds="http://schemas.openxmlformats.org/officeDocument/2006/customXml" ds:itemID="{7291E07B-27DC-479C-88B8-58A0E40C4FEE}">
  <ds:schemaRefs>
    <ds:schemaRef ds:uri="http://www.w3.org/XML/1998/namespace"/>
    <ds:schemaRef ds:uri="http://schemas.microsoft.com/office/infopath/2007/PartnerControls"/>
    <ds:schemaRef ds:uri="http://purl.org/dc/elements/1.1/"/>
    <ds:schemaRef ds:uri="http://schemas.microsoft.com/office/2006/metadata/properties"/>
    <ds:schemaRef ds:uri="9a65f8c9-91f6-46e9-81c6-8cdf2763b4e9"/>
    <ds:schemaRef ds:uri="http://purl.org/dc/terms/"/>
    <ds:schemaRef ds:uri="http://schemas.microsoft.com/office/2006/documentManagement/types"/>
    <ds:schemaRef ds:uri="http://schemas.openxmlformats.org/package/2006/metadata/core-properties"/>
    <ds:schemaRef ds:uri="2b5e6782-67a5-4e13-b480-66858a06afc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314</Words>
  <Characters>1795</Characters>
  <Application>Microsoft Office Word</Application>
  <DocSecurity>0</DocSecurity>
  <Lines>14</Lines>
  <Paragraphs>4</Paragraphs>
  <ScaleCrop>false</ScaleCrop>
  <Company>Greenwood Academies Trust</Company>
  <LinksUpToDate>false</LinksUpToDate>
  <CharactersWithSpaces>2105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Corby Primary Academy</dc:title>
  <dc:creator>Alison Hope</dc:creator>
  <cp:lastModifiedBy>N Sinclair</cp:lastModifiedBy>
  <cp:revision>15</cp:revision>
  <cp:lastPrinted>2023-01-26T10:30:00Z</cp:lastPrinted>
  <dcterms:created xsi:type="dcterms:W3CDTF">2023-01-26T10:07:00Z</dcterms:created>
  <dcterms:modified xsi:type="dcterms:W3CDTF">2023-01-26T10:30:00Z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0x0101005ECACB5C2AE2294B86F5DD17BAC0B276</vt:lpwstr>
  </property>
  <property fmtid="{D5CDD505-2E9C-101B-9397-08002B2CF9AE}" pid="3" name="MSIP_Label_71dda7c5-96ca-48e3-9e3a-5c391aea2853_Enabled">
    <vt:lpwstr>True</vt:lpwstr>
  </property>
  <property fmtid="{D5CDD505-2E9C-101B-9397-08002B2CF9AE}" pid="4" name="MSIP_Label_71dda7c5-96ca-48e3-9e3a-5c391aea2853_SiteId">
    <vt:lpwstr>a091745a-b7d8-4d7a-b2a6-1359053d4510</vt:lpwstr>
  </property>
  <property fmtid="{D5CDD505-2E9C-101B-9397-08002B2CF9AE}" pid="5" name="MSIP_Label_71dda7c5-96ca-48e3-9e3a-5c391aea2853_Ref">
    <vt:lpwstr>https://api.informationprotection.azure.com/api/a091745a-b7d8-4d7a-b2a6-1359053d4510</vt:lpwstr>
  </property>
  <property fmtid="{D5CDD505-2E9C-101B-9397-08002B2CF9AE}" pid="6" name="MSIP_Label_71dda7c5-96ca-48e3-9e3a-5c391aea2853_SetBy">
    <vt:lpwstr>rwarhurst@corbyprimaryacademy.org</vt:lpwstr>
  </property>
  <property fmtid="{D5CDD505-2E9C-101B-9397-08002B2CF9AE}" pid="7" name="MSIP_Label_71dda7c5-96ca-48e3-9e3a-5c391aea2853_SetDate">
    <vt:lpwstr>2018-10-12T10:06:25.7974232+01:00</vt:lpwstr>
  </property>
  <property fmtid="{D5CDD505-2E9C-101B-9397-08002B2CF9AE}" pid="8" name="MSIP_Label_71dda7c5-96ca-48e3-9e3a-5c391aea2853_Name">
    <vt:lpwstr>General</vt:lpwstr>
  </property>
  <property fmtid="{D5CDD505-2E9C-101B-9397-08002B2CF9AE}" pid="9" name="MSIP_Label_71dda7c5-96ca-48e3-9e3a-5c391aea2853_Application">
    <vt:lpwstr>Microsoft Azure Information Protection</vt:lpwstr>
  </property>
  <property fmtid="{D5CDD505-2E9C-101B-9397-08002B2CF9AE}" pid="10" name="MSIP_Label_71dda7c5-96ca-48e3-9e3a-5c391aea2853_Extended_MSFT_Method">
    <vt:lpwstr>Automatic</vt:lpwstr>
  </property>
  <property fmtid="{D5CDD505-2E9C-101B-9397-08002B2CF9AE}" pid="11" name="Sensitivity">
    <vt:lpwstr>General</vt:lpwstr>
  </property>
  <property fmtid="{D5CDD505-2E9C-101B-9397-08002B2CF9AE}" pid="12" name="MediaServiceImageTags">
    <vt:lpwstr/>
  </property>
</Properties>
</file>